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W w:w="9977" w:type="dxa"/>
        <w:tblInd w:w="1080" w:type="dxa"/>
        <w:tblLook w:val="0600" w:firstRow="0" w:lastRow="0" w:firstColumn="0" w:lastColumn="0" w:noHBand="1" w:noVBand="1"/>
      </w:tblPr>
      <w:tblGrid>
        <w:gridCol w:w="5157"/>
        <w:gridCol w:w="4820"/>
      </w:tblGrid>
      <w:tr w:rsidR="00E3286D" w:rsidRPr="007C21F7" w14:paraId="282529E2" w14:textId="77777777" w:rsidTr="00D23323">
        <w:trPr>
          <w:trHeight w:val="1728"/>
        </w:trPr>
        <w:tc>
          <w:tcPr>
            <w:tcW w:w="5157" w:type="dxa"/>
          </w:tcPr>
          <w:p w14:paraId="45679630" w14:textId="77777777" w:rsidR="00761D26" w:rsidRPr="007C21F7" w:rsidRDefault="00D23323" w:rsidP="00D23323">
            <w:pPr>
              <w:pStyle w:val="Title"/>
              <w:spacing w:line="240" w:lineRule="auto"/>
              <w:rPr>
                <w:rFonts w:ascii="Arial Narrow" w:hAnsi="Arial Narrow"/>
                <w:sz w:val="30"/>
                <w:szCs w:val="30"/>
                <w:lang w:val="en-GB"/>
              </w:rPr>
            </w:pPr>
            <w:r w:rsidRPr="007C21F7">
              <w:rPr>
                <w:rFonts w:ascii="Arial Narrow" w:hAnsi="Arial Narrow"/>
                <w:sz w:val="30"/>
                <w:szCs w:val="30"/>
                <w:lang w:val="en-GB"/>
              </w:rPr>
              <w:t xml:space="preserve">REGISTRATION FORM </w:t>
            </w:r>
          </w:p>
          <w:p w14:paraId="2EF7459C" w14:textId="68880653" w:rsidR="00D23323" w:rsidRPr="007C21F7" w:rsidRDefault="00D23323" w:rsidP="00D23323">
            <w:pPr>
              <w:pStyle w:val="Title"/>
              <w:spacing w:line="240" w:lineRule="auto"/>
              <w:rPr>
                <w:rFonts w:ascii="Arial Narrow" w:hAnsi="Arial Narrow"/>
                <w:sz w:val="30"/>
                <w:szCs w:val="30"/>
                <w:lang w:val="en-GB"/>
              </w:rPr>
            </w:pPr>
            <w:r w:rsidRPr="007C21F7">
              <w:rPr>
                <w:rFonts w:ascii="Arial Narrow" w:hAnsi="Arial Narrow"/>
                <w:sz w:val="30"/>
                <w:szCs w:val="30"/>
                <w:lang w:val="en-GB"/>
              </w:rPr>
              <w:t xml:space="preserve">INTERLABORATORY TEST ON ADHESIVES FOR CERAMIC TILES </w:t>
            </w:r>
          </w:p>
          <w:p w14:paraId="0161B0D7" w14:textId="4BD2A573" w:rsidR="00E3286D" w:rsidRPr="007C21F7" w:rsidRDefault="00D23323" w:rsidP="00D23323">
            <w:pPr>
              <w:pStyle w:val="Title"/>
              <w:spacing w:line="240" w:lineRule="auto"/>
              <w:rPr>
                <w:rFonts w:ascii="Arial Narrow" w:hAnsi="Arial Narrow"/>
                <w:sz w:val="30"/>
                <w:szCs w:val="30"/>
                <w:lang w:val="en-GB"/>
              </w:rPr>
            </w:pPr>
            <w:r w:rsidRPr="007C21F7">
              <w:rPr>
                <w:rFonts w:ascii="Arial Narrow" w:hAnsi="Arial Narrow"/>
                <w:sz w:val="30"/>
                <w:szCs w:val="30"/>
                <w:lang w:val="en-GB"/>
              </w:rPr>
              <w:t>1</w:t>
            </w:r>
            <w:r w:rsidR="00B300A7">
              <w:rPr>
                <w:rFonts w:ascii="Arial Narrow" w:hAnsi="Arial Narrow"/>
                <w:sz w:val="30"/>
                <w:szCs w:val="30"/>
                <w:lang w:val="en-GB"/>
              </w:rPr>
              <w:t>6</w:t>
            </w:r>
            <w:r w:rsidRPr="007C21F7">
              <w:rPr>
                <w:rFonts w:ascii="Arial Narrow" w:hAnsi="Arial Narrow"/>
                <w:sz w:val="30"/>
                <w:szCs w:val="30"/>
                <w:vertAlign w:val="superscript"/>
                <w:lang w:val="en-GB"/>
              </w:rPr>
              <w:t>th</w:t>
            </w:r>
            <w:r w:rsidRPr="007C21F7">
              <w:rPr>
                <w:rFonts w:ascii="Arial Narrow" w:hAnsi="Arial Narrow"/>
                <w:sz w:val="30"/>
                <w:szCs w:val="30"/>
                <w:lang w:val="en-GB"/>
              </w:rPr>
              <w:t xml:space="preserve"> ROUND</w:t>
            </w:r>
          </w:p>
        </w:tc>
        <w:tc>
          <w:tcPr>
            <w:tcW w:w="4820" w:type="dxa"/>
            <w:vAlign w:val="center"/>
          </w:tcPr>
          <w:p w14:paraId="1BC9CF5F" w14:textId="55CAECCB" w:rsidR="00E3286D" w:rsidRPr="007C21F7" w:rsidRDefault="00D23323" w:rsidP="00F26C72">
            <w:pPr>
              <w:spacing w:after="0" w:line="240" w:lineRule="auto"/>
              <w:ind w:right="312"/>
              <w:jc w:val="right"/>
              <w:rPr>
                <w:rFonts w:ascii="Arial Narrow" w:hAnsi="Arial Narrow"/>
                <w:sz w:val="30"/>
                <w:szCs w:val="30"/>
                <w:lang w:val="en-GB"/>
              </w:rPr>
            </w:pPr>
            <w:r w:rsidRPr="007C21F7">
              <w:rPr>
                <w:rFonts w:ascii="Arial Narrow" w:hAnsi="Arial Narrow"/>
                <w:noProof/>
                <w:sz w:val="30"/>
                <w:szCs w:val="30"/>
                <w:lang w:val="en-GB"/>
              </w:rPr>
              <w:drawing>
                <wp:inline distT="0" distB="0" distL="0" distR="0" wp14:anchorId="64EB039B" wp14:editId="778A3256">
                  <wp:extent cx="417346" cy="468000"/>
                  <wp:effectExtent l="0" t="0" r="1905" b="8255"/>
                  <wp:docPr id="5" name="Picture 5" descr="Laur_65_FOUNDED_e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Laur_65_FOUNDED_e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346" cy="468000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7C21F7">
              <w:rPr>
                <w:rFonts w:ascii="Arial Narrow" w:hAnsi="Arial Narrow"/>
                <w:noProof/>
                <w:sz w:val="30"/>
                <w:szCs w:val="30"/>
                <w:lang w:val="en-GB"/>
              </w:rPr>
              <w:drawing>
                <wp:inline distT="0" distB="0" distL="0" distR="0" wp14:anchorId="795ED411" wp14:editId="307CDADA">
                  <wp:extent cx="2011002" cy="468000"/>
                  <wp:effectExtent l="0" t="0" r="8890" b="8255"/>
                  <wp:docPr id="1" name="Picture 1" descr="Sigla CEPROCIM_20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igla CEPROCIM_20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lum bright="2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1002" cy="4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sdt>
      <w:sdtPr>
        <w:rPr>
          <w:rFonts w:ascii="Arial Narrow" w:hAnsi="Arial Narrow"/>
          <w:lang w:val="en-GB"/>
        </w:rPr>
        <w:id w:val="1493366786"/>
        <w:placeholder>
          <w:docPart w:val="F29A6EE97D5E4ACF87C899012910205D"/>
        </w:placeholder>
        <w:temporary/>
        <w:showingPlcHdr/>
        <w15:appearance w15:val="hidden"/>
      </w:sdtPr>
      <w:sdtContent>
        <w:p w14:paraId="749C189B" w14:textId="77777777" w:rsidR="00E3286D" w:rsidRPr="007C21F7" w:rsidRDefault="00FD35A6" w:rsidP="00FD35A6">
          <w:pPr>
            <w:pStyle w:val="Heading1"/>
            <w:rPr>
              <w:rFonts w:ascii="Arial Narrow" w:hAnsi="Arial Narrow"/>
              <w:lang w:val="en-GB"/>
            </w:rPr>
          </w:pPr>
          <w:r w:rsidRPr="007C21F7">
            <w:rPr>
              <w:rFonts w:ascii="Arial Narrow" w:hAnsi="Arial Narrow"/>
              <w:sz w:val="28"/>
              <w:szCs w:val="28"/>
              <w:lang w:val="en-GB"/>
            </w:rPr>
            <w:t>Instructions</w:t>
          </w:r>
        </w:p>
      </w:sdtContent>
    </w:sdt>
    <w:p w14:paraId="2368E36A" w14:textId="071A41E2" w:rsidR="00FD35A6" w:rsidRPr="007C21F7" w:rsidRDefault="00761D26" w:rsidP="00FD35A6">
      <w:pPr>
        <w:rPr>
          <w:rFonts w:ascii="Arial Narrow" w:hAnsi="Arial Narrow"/>
          <w:lang w:val="en-GB"/>
        </w:rPr>
      </w:pPr>
      <w:r w:rsidRPr="007C21F7">
        <w:rPr>
          <w:rFonts w:ascii="Arial Narrow" w:hAnsi="Arial Narrow"/>
          <w:lang w:val="en-GB"/>
        </w:rPr>
        <w:t xml:space="preserve">Please fill in the registration form and send it back by e-mail at </w:t>
      </w:r>
      <w:r w:rsidR="00B300A7" w:rsidRPr="00B300A7">
        <w:rPr>
          <w:rFonts w:ascii="Arial Narrow" w:hAnsi="Arial Narrow"/>
          <w:lang w:val="en-GB"/>
        </w:rPr>
        <w:t>cristina.stancu@ceprocim.ro</w:t>
      </w:r>
      <w:r w:rsidR="00B300A7">
        <w:rPr>
          <w:rFonts w:ascii="Arial Narrow" w:hAnsi="Arial Narrow"/>
          <w:lang w:val="en-GB"/>
        </w:rPr>
        <w:t xml:space="preserve"> or</w:t>
      </w:r>
      <w:r w:rsidRPr="007C21F7">
        <w:rPr>
          <w:rFonts w:ascii="Arial Narrow" w:hAnsi="Arial Narrow"/>
          <w:lang w:val="en-GB"/>
        </w:rPr>
        <w:t xml:space="preserve"> </w:t>
      </w:r>
      <w:r w:rsidR="00B300A7">
        <w:rPr>
          <w:rFonts w:ascii="Arial Narrow" w:hAnsi="Arial Narrow"/>
          <w:lang w:val="en-GB"/>
        </w:rPr>
        <w:t>office</w:t>
      </w:r>
      <w:r w:rsidRPr="007C21F7">
        <w:rPr>
          <w:rFonts w:ascii="Arial Narrow" w:hAnsi="Arial Narrow"/>
          <w:lang w:val="en-GB"/>
        </w:rPr>
        <w:t>@ceprocim.ro.</w:t>
      </w:r>
    </w:p>
    <w:p w14:paraId="09E9275D" w14:textId="1151BE07" w:rsidR="00FD35A6" w:rsidRPr="007C21F7" w:rsidRDefault="00A7769A" w:rsidP="00FD35A6">
      <w:pPr>
        <w:pStyle w:val="Heading1"/>
        <w:rPr>
          <w:rFonts w:ascii="Arial Narrow" w:hAnsi="Arial Narrow"/>
          <w:sz w:val="28"/>
          <w:szCs w:val="28"/>
          <w:lang w:val="en-GB"/>
        </w:rPr>
      </w:pPr>
      <w:r w:rsidRPr="007C21F7">
        <w:rPr>
          <w:rFonts w:ascii="Arial Narrow" w:hAnsi="Arial Narrow"/>
          <w:sz w:val="28"/>
          <w:szCs w:val="28"/>
          <w:lang w:val="en-GB"/>
        </w:rPr>
        <w:t xml:space="preserve">Data </w:t>
      </w:r>
      <w:r w:rsidR="00761D26" w:rsidRPr="007C21F7">
        <w:rPr>
          <w:rFonts w:ascii="Arial Narrow" w:hAnsi="Arial Narrow"/>
          <w:sz w:val="28"/>
          <w:szCs w:val="28"/>
          <w:lang w:val="en-GB"/>
        </w:rPr>
        <w:t>for invoice</w:t>
      </w:r>
    </w:p>
    <w:tbl>
      <w:tblPr>
        <w:tblW w:w="0" w:type="auto"/>
        <w:tblInd w:w="-5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</w:tblBorders>
        <w:tblCellMar>
          <w:left w:w="57" w:type="dxa"/>
          <w:right w:w="57" w:type="dxa"/>
        </w:tblCellMar>
        <w:tblLook w:val="0600" w:firstRow="0" w:lastRow="0" w:firstColumn="0" w:lastColumn="0" w:noHBand="1" w:noVBand="1"/>
      </w:tblPr>
      <w:tblGrid>
        <w:gridCol w:w="2268"/>
        <w:gridCol w:w="3828"/>
        <w:gridCol w:w="1559"/>
        <w:gridCol w:w="2806"/>
      </w:tblGrid>
      <w:tr w:rsidR="00761D26" w:rsidRPr="007C21F7" w14:paraId="249DC703" w14:textId="77777777" w:rsidTr="006E63E6">
        <w:trPr>
          <w:trHeight w:val="20"/>
        </w:trPr>
        <w:tc>
          <w:tcPr>
            <w:tcW w:w="2268" w:type="dxa"/>
          </w:tcPr>
          <w:p w14:paraId="5097C3B2" w14:textId="5154EF3A" w:rsidR="00761D26" w:rsidRPr="007C21F7" w:rsidRDefault="00761D26" w:rsidP="0025739C">
            <w:pPr>
              <w:pStyle w:val="Labels"/>
              <w:spacing w:line="240" w:lineRule="auto"/>
              <w:rPr>
                <w:rFonts w:ascii="Arial Narrow" w:hAnsi="Arial Narrow"/>
                <w:sz w:val="22"/>
                <w:lang w:val="en-GB"/>
              </w:rPr>
            </w:pPr>
            <w:r w:rsidRPr="007C21F7">
              <w:rPr>
                <w:rFonts w:ascii="Arial Narrow" w:hAnsi="Arial Narrow"/>
                <w:sz w:val="22"/>
                <w:lang w:val="en-GB"/>
              </w:rPr>
              <w:t>Organization Name</w:t>
            </w:r>
          </w:p>
        </w:tc>
        <w:tc>
          <w:tcPr>
            <w:tcW w:w="8193" w:type="dxa"/>
            <w:gridSpan w:val="3"/>
            <w:shd w:val="clear" w:color="auto" w:fill="FFFFFF" w:themeFill="background1"/>
          </w:tcPr>
          <w:p w14:paraId="49964339" w14:textId="77777777" w:rsidR="00761D26" w:rsidRPr="007C21F7" w:rsidRDefault="00761D26" w:rsidP="0025739C">
            <w:pPr>
              <w:spacing w:after="0" w:line="240" w:lineRule="auto"/>
              <w:rPr>
                <w:rFonts w:ascii="Arial Narrow" w:hAnsi="Arial Narrow"/>
                <w:lang w:val="en-GB"/>
              </w:rPr>
            </w:pPr>
          </w:p>
        </w:tc>
      </w:tr>
      <w:tr w:rsidR="00761D26" w:rsidRPr="007C21F7" w14:paraId="415ABF9A" w14:textId="77777777" w:rsidTr="006E63E6">
        <w:trPr>
          <w:trHeight w:val="20"/>
        </w:trPr>
        <w:tc>
          <w:tcPr>
            <w:tcW w:w="2268" w:type="dxa"/>
          </w:tcPr>
          <w:p w14:paraId="28F87D5B" w14:textId="5175520F" w:rsidR="00761D26" w:rsidRPr="007C21F7" w:rsidRDefault="00761D26" w:rsidP="0025739C">
            <w:pPr>
              <w:pStyle w:val="Labels"/>
              <w:spacing w:line="240" w:lineRule="auto"/>
              <w:rPr>
                <w:rFonts w:ascii="Arial Narrow" w:hAnsi="Arial Narrow"/>
                <w:sz w:val="22"/>
                <w:lang w:val="en-GB"/>
              </w:rPr>
            </w:pPr>
            <w:r w:rsidRPr="007C21F7">
              <w:rPr>
                <w:rFonts w:ascii="Arial Narrow" w:hAnsi="Arial Narrow"/>
                <w:sz w:val="22"/>
                <w:lang w:val="en-GB"/>
              </w:rPr>
              <w:t>Address</w:t>
            </w:r>
          </w:p>
        </w:tc>
        <w:tc>
          <w:tcPr>
            <w:tcW w:w="8193" w:type="dxa"/>
            <w:gridSpan w:val="3"/>
            <w:shd w:val="clear" w:color="auto" w:fill="FFFFFF" w:themeFill="background1"/>
          </w:tcPr>
          <w:p w14:paraId="5FEDD03E" w14:textId="77777777" w:rsidR="00761D26" w:rsidRPr="007C21F7" w:rsidRDefault="00761D26" w:rsidP="0025739C">
            <w:pPr>
              <w:spacing w:after="0" w:line="240" w:lineRule="auto"/>
              <w:rPr>
                <w:rFonts w:ascii="Arial Narrow" w:hAnsi="Arial Narrow"/>
                <w:lang w:val="en-GB"/>
              </w:rPr>
            </w:pPr>
          </w:p>
        </w:tc>
      </w:tr>
      <w:tr w:rsidR="00761D26" w:rsidRPr="007C21F7" w14:paraId="6571B716" w14:textId="77777777" w:rsidTr="00A7769A">
        <w:trPr>
          <w:trHeight w:val="20"/>
        </w:trPr>
        <w:tc>
          <w:tcPr>
            <w:tcW w:w="2268" w:type="dxa"/>
          </w:tcPr>
          <w:p w14:paraId="76BEF08C" w14:textId="011B4857" w:rsidR="00761D26" w:rsidRPr="007C21F7" w:rsidRDefault="00761D26" w:rsidP="0025739C">
            <w:pPr>
              <w:spacing w:after="0" w:line="240" w:lineRule="auto"/>
              <w:ind w:right="708"/>
              <w:rPr>
                <w:rFonts w:ascii="Arial Narrow" w:hAnsi="Arial Narrow"/>
                <w:lang w:val="en-GB"/>
              </w:rPr>
            </w:pPr>
            <w:r w:rsidRPr="007C21F7">
              <w:rPr>
                <w:rFonts w:ascii="Arial Narrow" w:hAnsi="Arial Narrow"/>
                <w:lang w:val="en-GB"/>
              </w:rPr>
              <w:t>Bank name:</w:t>
            </w:r>
          </w:p>
        </w:tc>
        <w:tc>
          <w:tcPr>
            <w:tcW w:w="3828" w:type="dxa"/>
            <w:shd w:val="clear" w:color="auto" w:fill="FFFFFF" w:themeFill="background1"/>
          </w:tcPr>
          <w:p w14:paraId="161F1D21" w14:textId="7032858F" w:rsidR="00761D26" w:rsidRPr="007C21F7" w:rsidRDefault="00761D26" w:rsidP="0025739C">
            <w:pPr>
              <w:spacing w:after="0" w:line="240" w:lineRule="auto"/>
              <w:rPr>
                <w:rFonts w:ascii="Arial Narrow" w:hAnsi="Arial Narrow"/>
                <w:lang w:val="en-GB"/>
              </w:rPr>
            </w:pPr>
          </w:p>
        </w:tc>
        <w:tc>
          <w:tcPr>
            <w:tcW w:w="1559" w:type="dxa"/>
          </w:tcPr>
          <w:p w14:paraId="42AD2E9D" w14:textId="0D4BC334" w:rsidR="00761D26" w:rsidRPr="007C21F7" w:rsidRDefault="00761D26" w:rsidP="0025739C">
            <w:pPr>
              <w:pStyle w:val="List"/>
              <w:spacing w:after="0"/>
              <w:rPr>
                <w:rFonts w:ascii="Arial Narrow" w:hAnsi="Arial Narrow"/>
                <w:sz w:val="22"/>
                <w:szCs w:val="22"/>
                <w:lang w:val="en-GB"/>
              </w:rPr>
            </w:pPr>
            <w:r w:rsidRPr="007C21F7">
              <w:rPr>
                <w:rFonts w:ascii="Arial Narrow" w:hAnsi="Arial Narrow" w:cs="Arial"/>
                <w:sz w:val="22"/>
                <w:szCs w:val="22"/>
                <w:lang w:val="en-GB"/>
              </w:rPr>
              <w:t xml:space="preserve">SWIFT code: </w:t>
            </w:r>
          </w:p>
        </w:tc>
        <w:tc>
          <w:tcPr>
            <w:tcW w:w="2806" w:type="dxa"/>
            <w:shd w:val="clear" w:color="auto" w:fill="FFFFFF" w:themeFill="background1"/>
          </w:tcPr>
          <w:p w14:paraId="08E21CA6" w14:textId="77777777" w:rsidR="00761D26" w:rsidRPr="007C21F7" w:rsidRDefault="00761D26" w:rsidP="0025739C">
            <w:pPr>
              <w:spacing w:after="0" w:line="240" w:lineRule="auto"/>
              <w:rPr>
                <w:rFonts w:ascii="Arial Narrow" w:hAnsi="Arial Narrow"/>
                <w:lang w:val="en-GB"/>
              </w:rPr>
            </w:pPr>
          </w:p>
        </w:tc>
      </w:tr>
      <w:tr w:rsidR="00761D26" w:rsidRPr="007C21F7" w14:paraId="241B1004" w14:textId="77777777" w:rsidTr="00A7769A">
        <w:trPr>
          <w:trHeight w:val="20"/>
        </w:trPr>
        <w:tc>
          <w:tcPr>
            <w:tcW w:w="2268" w:type="dxa"/>
          </w:tcPr>
          <w:p w14:paraId="5689BC54" w14:textId="5FCDEEB3" w:rsidR="00761D26" w:rsidRPr="007C21F7" w:rsidRDefault="00761D26" w:rsidP="0025739C">
            <w:pPr>
              <w:pStyle w:val="List"/>
              <w:spacing w:after="0"/>
              <w:rPr>
                <w:rFonts w:ascii="Arial Narrow" w:hAnsi="Arial Narrow"/>
                <w:sz w:val="22"/>
                <w:szCs w:val="22"/>
                <w:lang w:val="en-GB"/>
              </w:rPr>
            </w:pPr>
            <w:r w:rsidRPr="007C21F7">
              <w:rPr>
                <w:rFonts w:ascii="Arial Narrow" w:hAnsi="Arial Narrow" w:cs="Arial"/>
                <w:sz w:val="22"/>
                <w:szCs w:val="22"/>
                <w:lang w:val="en-GB"/>
              </w:rPr>
              <w:t xml:space="preserve">IBAN number: </w:t>
            </w:r>
          </w:p>
        </w:tc>
        <w:tc>
          <w:tcPr>
            <w:tcW w:w="3828" w:type="dxa"/>
            <w:shd w:val="clear" w:color="auto" w:fill="FFFFFF" w:themeFill="background1"/>
          </w:tcPr>
          <w:p w14:paraId="7D0ACD96" w14:textId="5D3ABF00" w:rsidR="00761D26" w:rsidRPr="007C21F7" w:rsidRDefault="00761D26" w:rsidP="0025739C">
            <w:pPr>
              <w:spacing w:after="0" w:line="240" w:lineRule="auto"/>
              <w:rPr>
                <w:rFonts w:ascii="Arial Narrow" w:hAnsi="Arial Narrow"/>
                <w:lang w:val="en-GB"/>
              </w:rPr>
            </w:pPr>
          </w:p>
        </w:tc>
        <w:tc>
          <w:tcPr>
            <w:tcW w:w="1559" w:type="dxa"/>
          </w:tcPr>
          <w:p w14:paraId="227DE2FD" w14:textId="4C14B6E3" w:rsidR="00761D26" w:rsidRPr="007C21F7" w:rsidRDefault="00761D26" w:rsidP="0025739C">
            <w:pPr>
              <w:spacing w:after="0" w:line="240" w:lineRule="auto"/>
              <w:rPr>
                <w:rFonts w:ascii="Arial Narrow" w:hAnsi="Arial Narrow"/>
                <w:lang w:val="en-GB"/>
              </w:rPr>
            </w:pPr>
            <w:r w:rsidRPr="007C21F7">
              <w:rPr>
                <w:rFonts w:ascii="Arial Narrow" w:hAnsi="Arial Narrow"/>
                <w:lang w:val="en-GB"/>
              </w:rPr>
              <w:t xml:space="preserve">VAT </w:t>
            </w:r>
            <w:r w:rsidR="006E63E6" w:rsidRPr="007C21F7">
              <w:rPr>
                <w:rFonts w:ascii="Arial Narrow" w:hAnsi="Arial Narrow"/>
                <w:lang w:val="en-GB"/>
              </w:rPr>
              <w:t>n</w:t>
            </w:r>
            <w:r w:rsidRPr="007C21F7">
              <w:rPr>
                <w:rFonts w:ascii="Arial Narrow" w:hAnsi="Arial Narrow"/>
                <w:lang w:val="en-GB"/>
              </w:rPr>
              <w:t>umber:</w:t>
            </w:r>
          </w:p>
        </w:tc>
        <w:tc>
          <w:tcPr>
            <w:tcW w:w="2806" w:type="dxa"/>
            <w:shd w:val="clear" w:color="auto" w:fill="FFFFFF" w:themeFill="background1"/>
          </w:tcPr>
          <w:p w14:paraId="5279C22D" w14:textId="77777777" w:rsidR="00761D26" w:rsidRPr="007C21F7" w:rsidRDefault="00761D26" w:rsidP="0025739C">
            <w:pPr>
              <w:spacing w:after="0" w:line="240" w:lineRule="auto"/>
              <w:rPr>
                <w:rFonts w:ascii="Arial Narrow" w:hAnsi="Arial Narrow"/>
                <w:lang w:val="en-GB"/>
              </w:rPr>
            </w:pPr>
          </w:p>
        </w:tc>
      </w:tr>
      <w:tr w:rsidR="00761D26" w:rsidRPr="007C21F7" w14:paraId="04D17729" w14:textId="77777777" w:rsidTr="006E63E6">
        <w:trPr>
          <w:trHeight w:val="20"/>
        </w:trPr>
        <w:tc>
          <w:tcPr>
            <w:tcW w:w="2268" w:type="dxa"/>
          </w:tcPr>
          <w:p w14:paraId="3D4230DC" w14:textId="44477503" w:rsidR="00761D26" w:rsidRPr="007C21F7" w:rsidRDefault="00761D26" w:rsidP="0025739C">
            <w:pPr>
              <w:pStyle w:val="Labels"/>
              <w:spacing w:line="240" w:lineRule="auto"/>
              <w:rPr>
                <w:rFonts w:ascii="Arial Narrow" w:hAnsi="Arial Narrow"/>
                <w:sz w:val="22"/>
                <w:lang w:val="en-GB"/>
              </w:rPr>
            </w:pPr>
            <w:r w:rsidRPr="007C21F7">
              <w:rPr>
                <w:rFonts w:ascii="Arial Narrow" w:hAnsi="Arial Narrow"/>
                <w:sz w:val="22"/>
                <w:lang w:val="en-GB"/>
              </w:rPr>
              <w:t>Address for delivery the invoice:</w:t>
            </w:r>
          </w:p>
        </w:tc>
        <w:tc>
          <w:tcPr>
            <w:tcW w:w="8193" w:type="dxa"/>
            <w:gridSpan w:val="3"/>
            <w:shd w:val="clear" w:color="auto" w:fill="FFFFFF" w:themeFill="background1"/>
          </w:tcPr>
          <w:p w14:paraId="1C871230" w14:textId="77777777" w:rsidR="00761D26" w:rsidRPr="007C21F7" w:rsidRDefault="00761D26" w:rsidP="0025739C">
            <w:pPr>
              <w:spacing w:after="0" w:line="240" w:lineRule="auto"/>
              <w:rPr>
                <w:rFonts w:ascii="Arial Narrow" w:hAnsi="Arial Narrow"/>
                <w:lang w:val="en-GB"/>
              </w:rPr>
            </w:pPr>
          </w:p>
        </w:tc>
      </w:tr>
    </w:tbl>
    <w:p w14:paraId="6AA73BFF" w14:textId="7545BC5F" w:rsidR="00761D26" w:rsidRPr="007C21F7" w:rsidRDefault="00A7769A" w:rsidP="00761D26">
      <w:pPr>
        <w:pStyle w:val="Heading1"/>
        <w:rPr>
          <w:rFonts w:ascii="Arial Narrow" w:hAnsi="Arial Narrow"/>
          <w:sz w:val="28"/>
          <w:szCs w:val="28"/>
          <w:lang w:val="en-GB"/>
        </w:rPr>
      </w:pPr>
      <w:r w:rsidRPr="007C21F7">
        <w:rPr>
          <w:rFonts w:ascii="Arial Narrow" w:hAnsi="Arial Narrow"/>
          <w:sz w:val="28"/>
          <w:szCs w:val="28"/>
          <w:lang w:val="en-GB"/>
        </w:rPr>
        <w:t xml:space="preserve">Data </w:t>
      </w:r>
      <w:r w:rsidR="00761D26" w:rsidRPr="007C21F7">
        <w:rPr>
          <w:rFonts w:ascii="Arial Narrow" w:hAnsi="Arial Narrow"/>
          <w:color w:val="1F497D"/>
          <w:sz w:val="28"/>
          <w:szCs w:val="28"/>
          <w:lang w:val="en-GB"/>
        </w:rPr>
        <w:t>for</w:t>
      </w:r>
      <w:r w:rsidR="00761D26" w:rsidRPr="007C21F7">
        <w:rPr>
          <w:rFonts w:ascii="Arial Narrow" w:hAnsi="Arial Narrow"/>
          <w:sz w:val="28"/>
          <w:szCs w:val="28"/>
          <w:lang w:val="en-GB"/>
        </w:rPr>
        <w:t xml:space="preserve"> delivery the materials</w:t>
      </w:r>
    </w:p>
    <w:tbl>
      <w:tblPr>
        <w:tblW w:w="0" w:type="auto"/>
        <w:tblInd w:w="-5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</w:tblBorders>
        <w:tblCellMar>
          <w:left w:w="57" w:type="dxa"/>
          <w:right w:w="57" w:type="dxa"/>
        </w:tblCellMar>
        <w:tblLook w:val="0600" w:firstRow="0" w:lastRow="0" w:firstColumn="0" w:lastColumn="0" w:noHBand="1" w:noVBand="1"/>
      </w:tblPr>
      <w:tblGrid>
        <w:gridCol w:w="2268"/>
        <w:gridCol w:w="3969"/>
        <w:gridCol w:w="1418"/>
        <w:gridCol w:w="2806"/>
      </w:tblGrid>
      <w:tr w:rsidR="00761D26" w:rsidRPr="007C21F7" w14:paraId="2BAB77E2" w14:textId="77777777" w:rsidTr="006E63E6">
        <w:trPr>
          <w:trHeight w:val="20"/>
        </w:trPr>
        <w:tc>
          <w:tcPr>
            <w:tcW w:w="2268" w:type="dxa"/>
          </w:tcPr>
          <w:p w14:paraId="2CB5A039" w14:textId="77777777" w:rsidR="00761D26" w:rsidRPr="007C21F7" w:rsidRDefault="00761D26" w:rsidP="0025739C">
            <w:pPr>
              <w:pStyle w:val="Labels"/>
              <w:spacing w:line="240" w:lineRule="auto"/>
              <w:rPr>
                <w:rFonts w:ascii="Arial Narrow" w:hAnsi="Arial Narrow"/>
                <w:sz w:val="22"/>
                <w:lang w:val="en-GB"/>
              </w:rPr>
            </w:pPr>
            <w:r w:rsidRPr="007C21F7">
              <w:rPr>
                <w:rFonts w:ascii="Arial Narrow" w:hAnsi="Arial Narrow"/>
                <w:sz w:val="22"/>
                <w:lang w:val="en-GB"/>
              </w:rPr>
              <w:t>Organization Name</w:t>
            </w:r>
          </w:p>
        </w:tc>
        <w:tc>
          <w:tcPr>
            <w:tcW w:w="8193" w:type="dxa"/>
            <w:gridSpan w:val="3"/>
            <w:shd w:val="clear" w:color="auto" w:fill="FFFFFF" w:themeFill="background1"/>
          </w:tcPr>
          <w:p w14:paraId="4ED0647A" w14:textId="77777777" w:rsidR="00761D26" w:rsidRPr="007C21F7" w:rsidRDefault="00761D26" w:rsidP="0025739C">
            <w:pPr>
              <w:spacing w:after="0" w:line="240" w:lineRule="auto"/>
              <w:rPr>
                <w:rFonts w:ascii="Arial Narrow" w:hAnsi="Arial Narrow"/>
                <w:lang w:val="en-GB"/>
              </w:rPr>
            </w:pPr>
          </w:p>
        </w:tc>
      </w:tr>
      <w:tr w:rsidR="00761D26" w:rsidRPr="007C21F7" w14:paraId="407CC711" w14:textId="77777777" w:rsidTr="006E63E6">
        <w:trPr>
          <w:trHeight w:val="20"/>
        </w:trPr>
        <w:tc>
          <w:tcPr>
            <w:tcW w:w="2268" w:type="dxa"/>
          </w:tcPr>
          <w:p w14:paraId="6C22F197" w14:textId="77777777" w:rsidR="00761D26" w:rsidRPr="007C21F7" w:rsidRDefault="00761D26" w:rsidP="0025739C">
            <w:pPr>
              <w:pStyle w:val="Labels"/>
              <w:spacing w:line="240" w:lineRule="auto"/>
              <w:rPr>
                <w:rFonts w:ascii="Arial Narrow" w:hAnsi="Arial Narrow"/>
                <w:sz w:val="22"/>
                <w:lang w:val="en-GB"/>
              </w:rPr>
            </w:pPr>
            <w:r w:rsidRPr="007C21F7">
              <w:rPr>
                <w:rFonts w:ascii="Arial Narrow" w:hAnsi="Arial Narrow"/>
                <w:sz w:val="22"/>
                <w:lang w:val="en-GB"/>
              </w:rPr>
              <w:t>Address</w:t>
            </w:r>
          </w:p>
        </w:tc>
        <w:tc>
          <w:tcPr>
            <w:tcW w:w="8193" w:type="dxa"/>
            <w:gridSpan w:val="3"/>
            <w:shd w:val="clear" w:color="auto" w:fill="FFFFFF" w:themeFill="background1"/>
          </w:tcPr>
          <w:p w14:paraId="139B1B8E" w14:textId="77777777" w:rsidR="00761D26" w:rsidRPr="007C21F7" w:rsidRDefault="00761D26" w:rsidP="0025739C">
            <w:pPr>
              <w:spacing w:after="0" w:line="240" w:lineRule="auto"/>
              <w:rPr>
                <w:rFonts w:ascii="Arial Narrow" w:hAnsi="Arial Narrow"/>
                <w:lang w:val="en-GB"/>
              </w:rPr>
            </w:pPr>
          </w:p>
        </w:tc>
      </w:tr>
      <w:tr w:rsidR="00761D26" w:rsidRPr="007C21F7" w14:paraId="5B41BDA1" w14:textId="77777777" w:rsidTr="00A7769A">
        <w:trPr>
          <w:trHeight w:val="20"/>
        </w:trPr>
        <w:tc>
          <w:tcPr>
            <w:tcW w:w="2268" w:type="dxa"/>
          </w:tcPr>
          <w:p w14:paraId="6FEC77CF" w14:textId="594E93FD" w:rsidR="00761D26" w:rsidRPr="007C21F7" w:rsidRDefault="00761D26" w:rsidP="0025739C">
            <w:pPr>
              <w:pStyle w:val="Labels"/>
              <w:spacing w:line="240" w:lineRule="auto"/>
              <w:rPr>
                <w:rFonts w:ascii="Arial Narrow" w:hAnsi="Arial Narrow"/>
                <w:sz w:val="22"/>
                <w:lang w:val="en-GB"/>
              </w:rPr>
            </w:pPr>
            <w:r w:rsidRPr="007C21F7">
              <w:rPr>
                <w:rFonts w:ascii="Arial Narrow" w:hAnsi="Arial Narrow"/>
                <w:sz w:val="22"/>
                <w:lang w:val="en-GB"/>
              </w:rPr>
              <w:t>Contact person:</w:t>
            </w:r>
          </w:p>
        </w:tc>
        <w:tc>
          <w:tcPr>
            <w:tcW w:w="3969" w:type="dxa"/>
            <w:shd w:val="clear" w:color="auto" w:fill="FFFFFF" w:themeFill="background1"/>
          </w:tcPr>
          <w:p w14:paraId="5DBD25CD" w14:textId="77777777" w:rsidR="00761D26" w:rsidRPr="007C21F7" w:rsidRDefault="00761D26" w:rsidP="0025739C">
            <w:pPr>
              <w:spacing w:after="0" w:line="240" w:lineRule="auto"/>
              <w:rPr>
                <w:rFonts w:ascii="Arial Narrow" w:hAnsi="Arial Narrow"/>
                <w:lang w:val="en-GB"/>
              </w:rPr>
            </w:pPr>
          </w:p>
        </w:tc>
        <w:tc>
          <w:tcPr>
            <w:tcW w:w="1418" w:type="dxa"/>
          </w:tcPr>
          <w:p w14:paraId="3C600F00" w14:textId="264C310C" w:rsidR="00761D26" w:rsidRPr="007C21F7" w:rsidRDefault="00761D26" w:rsidP="0025739C">
            <w:pPr>
              <w:pStyle w:val="List"/>
              <w:spacing w:after="0"/>
              <w:rPr>
                <w:rFonts w:ascii="Arial Narrow" w:hAnsi="Arial Narrow"/>
                <w:sz w:val="22"/>
                <w:szCs w:val="22"/>
                <w:lang w:val="en-GB"/>
              </w:rPr>
            </w:pPr>
            <w:r w:rsidRPr="007C21F7">
              <w:rPr>
                <w:rFonts w:ascii="Arial Narrow" w:hAnsi="Arial Narrow"/>
                <w:sz w:val="22"/>
                <w:szCs w:val="22"/>
                <w:lang w:val="en-GB"/>
              </w:rPr>
              <w:t>Phone:</w:t>
            </w:r>
          </w:p>
        </w:tc>
        <w:tc>
          <w:tcPr>
            <w:tcW w:w="2806" w:type="dxa"/>
            <w:shd w:val="clear" w:color="auto" w:fill="FFFFFF" w:themeFill="background1"/>
          </w:tcPr>
          <w:p w14:paraId="4C2C518F" w14:textId="77777777" w:rsidR="00761D26" w:rsidRPr="007C21F7" w:rsidRDefault="00761D26" w:rsidP="0025739C">
            <w:pPr>
              <w:spacing w:after="0" w:line="240" w:lineRule="auto"/>
              <w:rPr>
                <w:rFonts w:ascii="Arial Narrow" w:hAnsi="Arial Narrow"/>
                <w:lang w:val="en-GB"/>
              </w:rPr>
            </w:pPr>
          </w:p>
        </w:tc>
      </w:tr>
      <w:tr w:rsidR="00761D26" w:rsidRPr="007C21F7" w14:paraId="18A74212" w14:textId="77777777" w:rsidTr="00A7769A">
        <w:trPr>
          <w:trHeight w:val="20"/>
        </w:trPr>
        <w:tc>
          <w:tcPr>
            <w:tcW w:w="2268" w:type="dxa"/>
          </w:tcPr>
          <w:p w14:paraId="0414ABCC" w14:textId="61D306A0" w:rsidR="00761D26" w:rsidRPr="007C21F7" w:rsidRDefault="00761D26" w:rsidP="0025739C">
            <w:pPr>
              <w:pStyle w:val="List"/>
              <w:spacing w:after="0"/>
              <w:rPr>
                <w:rFonts w:ascii="Arial Narrow" w:hAnsi="Arial Narrow"/>
                <w:sz w:val="22"/>
                <w:szCs w:val="22"/>
                <w:lang w:val="en-GB"/>
              </w:rPr>
            </w:pPr>
            <w:r w:rsidRPr="007C21F7">
              <w:rPr>
                <w:rFonts w:ascii="Arial Narrow" w:hAnsi="Arial Narrow"/>
                <w:sz w:val="22"/>
                <w:szCs w:val="22"/>
                <w:lang w:val="en-GB"/>
              </w:rPr>
              <w:t>Fax:</w:t>
            </w:r>
          </w:p>
        </w:tc>
        <w:tc>
          <w:tcPr>
            <w:tcW w:w="3969" w:type="dxa"/>
            <w:shd w:val="clear" w:color="auto" w:fill="FFFFFF" w:themeFill="background1"/>
          </w:tcPr>
          <w:p w14:paraId="280F7093" w14:textId="732EBCA4" w:rsidR="00761D26" w:rsidRPr="007C21F7" w:rsidRDefault="00761D26" w:rsidP="0025739C">
            <w:pPr>
              <w:spacing w:after="0" w:line="240" w:lineRule="auto"/>
              <w:rPr>
                <w:rFonts w:ascii="Arial Narrow" w:hAnsi="Arial Narrow"/>
                <w:lang w:val="en-GB"/>
              </w:rPr>
            </w:pPr>
          </w:p>
        </w:tc>
        <w:tc>
          <w:tcPr>
            <w:tcW w:w="1418" w:type="dxa"/>
          </w:tcPr>
          <w:p w14:paraId="0D197328" w14:textId="6307C721" w:rsidR="00761D26" w:rsidRPr="007C21F7" w:rsidRDefault="00761D26" w:rsidP="0025739C">
            <w:pPr>
              <w:pStyle w:val="Labels"/>
              <w:spacing w:line="240" w:lineRule="auto"/>
              <w:rPr>
                <w:rFonts w:ascii="Arial Narrow" w:hAnsi="Arial Narrow"/>
                <w:sz w:val="22"/>
                <w:lang w:val="en-GB"/>
              </w:rPr>
            </w:pPr>
            <w:r w:rsidRPr="007C21F7">
              <w:rPr>
                <w:rFonts w:ascii="Arial Narrow" w:hAnsi="Arial Narrow"/>
                <w:sz w:val="22"/>
                <w:lang w:val="en-GB"/>
              </w:rPr>
              <w:t>e-mail:</w:t>
            </w:r>
          </w:p>
        </w:tc>
        <w:tc>
          <w:tcPr>
            <w:tcW w:w="2806" w:type="dxa"/>
            <w:shd w:val="clear" w:color="auto" w:fill="FFFFFF" w:themeFill="background1"/>
          </w:tcPr>
          <w:p w14:paraId="2463830D" w14:textId="77777777" w:rsidR="00761D26" w:rsidRPr="007C21F7" w:rsidRDefault="00761D26" w:rsidP="0025739C">
            <w:pPr>
              <w:spacing w:after="0" w:line="240" w:lineRule="auto"/>
              <w:rPr>
                <w:rFonts w:ascii="Arial Narrow" w:hAnsi="Arial Narrow"/>
                <w:lang w:val="en-GB"/>
              </w:rPr>
            </w:pPr>
          </w:p>
        </w:tc>
      </w:tr>
    </w:tbl>
    <w:p w14:paraId="1E87DDED" w14:textId="3B8A36AE" w:rsidR="00955179" w:rsidRPr="007C21F7" w:rsidRDefault="00761D26" w:rsidP="00944605">
      <w:pPr>
        <w:pStyle w:val="BodyText3"/>
        <w:tabs>
          <w:tab w:val="left" w:pos="142"/>
        </w:tabs>
        <w:spacing w:before="240" w:after="0"/>
        <w:ind w:right="-23"/>
        <w:jc w:val="both"/>
        <w:rPr>
          <w:rFonts w:ascii="Arial Narrow" w:hAnsi="Arial Narrow"/>
          <w:b/>
          <w:spacing w:val="-6"/>
          <w:sz w:val="26"/>
          <w:szCs w:val="26"/>
          <w:lang w:val="en-GB"/>
        </w:rPr>
      </w:pPr>
      <w:r w:rsidRPr="007C21F7">
        <w:rPr>
          <w:rFonts w:ascii="Arial Narrow" w:hAnsi="Arial Narrow"/>
          <w:b/>
          <w:color w:val="1F497D"/>
          <w:spacing w:val="-6"/>
          <w:sz w:val="28"/>
          <w:szCs w:val="28"/>
          <w:lang w:val="en-GB"/>
        </w:rPr>
        <w:t>The participation fee</w:t>
      </w:r>
      <w:r w:rsidR="009332AC" w:rsidRPr="007C21F7">
        <w:rPr>
          <w:rFonts w:ascii="Arial Narrow" w:hAnsi="Arial Narrow"/>
          <w:b/>
          <w:color w:val="1F497D"/>
          <w:spacing w:val="-6"/>
          <w:sz w:val="32"/>
          <w:szCs w:val="32"/>
          <w:lang w:val="en-GB"/>
        </w:rPr>
        <w:t xml:space="preserve"> </w:t>
      </w:r>
      <w:r w:rsidRPr="007C21F7">
        <w:rPr>
          <w:rFonts w:ascii="Arial Narrow" w:hAnsi="Arial Narrow"/>
          <w:spacing w:val="-6"/>
          <w:sz w:val="24"/>
          <w:szCs w:val="24"/>
          <w:lang w:val="en-GB"/>
        </w:rPr>
        <w:t>(except the transportation fee) is:</w:t>
      </w:r>
      <w:r w:rsidRPr="007C21F7">
        <w:rPr>
          <w:rFonts w:ascii="Arial Narrow" w:hAnsi="Arial Narrow"/>
          <w:spacing w:val="-6"/>
          <w:szCs w:val="24"/>
          <w:lang w:val="en-GB"/>
        </w:rPr>
        <w:t xml:space="preserve"> </w:t>
      </w:r>
      <w:r w:rsidR="002B23E9">
        <w:rPr>
          <w:rFonts w:ascii="Arial Narrow" w:hAnsi="Arial Narrow"/>
          <w:b/>
          <w:color w:val="1F497D"/>
          <w:spacing w:val="-6"/>
          <w:sz w:val="28"/>
          <w:szCs w:val="28"/>
          <w:lang w:val="en-GB"/>
        </w:rPr>
        <w:t>20</w:t>
      </w:r>
      <w:r w:rsidRPr="007C21F7">
        <w:rPr>
          <w:rFonts w:ascii="Arial Narrow" w:hAnsi="Arial Narrow"/>
          <w:b/>
          <w:color w:val="1F497D"/>
          <w:spacing w:val="-6"/>
          <w:sz w:val="28"/>
          <w:szCs w:val="28"/>
          <w:lang w:val="en-GB"/>
        </w:rPr>
        <w:t>0 EUR</w:t>
      </w:r>
      <w:r w:rsidR="00955179" w:rsidRPr="007C21F7">
        <w:rPr>
          <w:rFonts w:ascii="Arial Narrow" w:hAnsi="Arial Narrow"/>
          <w:b/>
          <w:spacing w:val="-6"/>
          <w:sz w:val="26"/>
          <w:szCs w:val="26"/>
          <w:lang w:val="en-GB"/>
        </w:rPr>
        <w:t>.</w:t>
      </w:r>
    </w:p>
    <w:p w14:paraId="1DDB60C5" w14:textId="2737AC5B" w:rsidR="00761D26" w:rsidRPr="007C21F7" w:rsidRDefault="00955179" w:rsidP="00944605">
      <w:pPr>
        <w:pStyle w:val="BodyText3"/>
        <w:tabs>
          <w:tab w:val="left" w:pos="142"/>
        </w:tabs>
        <w:spacing w:after="0"/>
        <w:ind w:right="-24"/>
        <w:jc w:val="both"/>
        <w:rPr>
          <w:rFonts w:ascii="Arial Narrow" w:hAnsi="Arial Narrow"/>
          <w:bCs/>
          <w:spacing w:val="6"/>
          <w:sz w:val="22"/>
          <w:szCs w:val="22"/>
          <w:lang w:val="en-GB"/>
        </w:rPr>
      </w:pPr>
      <w:r w:rsidRPr="007C21F7">
        <w:rPr>
          <w:rFonts w:ascii="Arial Narrow" w:hAnsi="Arial Narrow"/>
          <w:bCs/>
          <w:spacing w:val="6"/>
          <w:sz w:val="22"/>
          <w:szCs w:val="22"/>
          <w:lang w:val="en-GB"/>
        </w:rPr>
        <w:t>The fee includes the adhesive sample</w:t>
      </w:r>
      <w:r w:rsidRPr="007C21F7">
        <w:rPr>
          <w:rFonts w:ascii="Arial Narrow" w:hAnsi="Arial Narrow" w:cs="Arial"/>
          <w:bCs/>
          <w:spacing w:val="6"/>
          <w:sz w:val="22"/>
          <w:szCs w:val="22"/>
          <w:lang w:val="en-GB"/>
        </w:rPr>
        <w:t xml:space="preserve"> and s</w:t>
      </w:r>
      <w:r w:rsidR="00761D26" w:rsidRPr="007C21F7">
        <w:rPr>
          <w:rFonts w:ascii="Arial Narrow" w:hAnsi="Arial Narrow"/>
          <w:bCs/>
          <w:spacing w:val="6"/>
          <w:sz w:val="22"/>
          <w:szCs w:val="22"/>
          <w:lang w:val="en-GB"/>
        </w:rPr>
        <w:t xml:space="preserve">tatistical calculation of the participants’ results according with ISO </w:t>
      </w:r>
      <w:proofErr w:type="gramStart"/>
      <w:r w:rsidR="00761D26" w:rsidRPr="007C21F7">
        <w:rPr>
          <w:rFonts w:ascii="Arial Narrow" w:hAnsi="Arial Narrow"/>
          <w:bCs/>
          <w:spacing w:val="6"/>
          <w:sz w:val="22"/>
          <w:szCs w:val="22"/>
          <w:lang w:val="en-GB"/>
        </w:rPr>
        <w:t xml:space="preserve">13528, </w:t>
      </w:r>
      <w:r w:rsidR="007C21F7" w:rsidRPr="007C21F7">
        <w:rPr>
          <w:rFonts w:ascii="Arial Narrow" w:hAnsi="Arial Narrow"/>
          <w:bCs/>
          <w:spacing w:val="6"/>
          <w:sz w:val="22"/>
          <w:szCs w:val="22"/>
          <w:lang w:val="en-GB"/>
        </w:rPr>
        <w:t xml:space="preserve">  </w:t>
      </w:r>
      <w:proofErr w:type="gramEnd"/>
      <w:r w:rsidR="007C21F7" w:rsidRPr="007C21F7">
        <w:rPr>
          <w:rFonts w:ascii="Arial Narrow" w:hAnsi="Arial Narrow"/>
          <w:bCs/>
          <w:spacing w:val="6"/>
          <w:sz w:val="22"/>
          <w:szCs w:val="22"/>
          <w:lang w:val="en-GB"/>
        </w:rPr>
        <w:t xml:space="preserve">            </w:t>
      </w:r>
      <w:r w:rsidR="00761D26" w:rsidRPr="007C21F7">
        <w:rPr>
          <w:rFonts w:ascii="Arial Narrow" w:hAnsi="Arial Narrow"/>
          <w:bCs/>
          <w:spacing w:val="6"/>
          <w:sz w:val="22"/>
          <w:szCs w:val="22"/>
          <w:lang w:val="en-GB"/>
        </w:rPr>
        <w:t>z-scores calculation and evaluation according with EN ISO/IEC 17043</w:t>
      </w:r>
      <w:r w:rsidR="006E63E6" w:rsidRPr="007C21F7">
        <w:rPr>
          <w:rFonts w:ascii="Arial Narrow" w:hAnsi="Arial Narrow"/>
          <w:bCs/>
          <w:spacing w:val="6"/>
          <w:sz w:val="22"/>
          <w:szCs w:val="22"/>
          <w:lang w:val="en-GB"/>
        </w:rPr>
        <w:t>.</w:t>
      </w:r>
    </w:p>
    <w:p w14:paraId="041C288E" w14:textId="77777777" w:rsidR="00761D26" w:rsidRPr="007C21F7" w:rsidRDefault="00761D26" w:rsidP="00944605">
      <w:pPr>
        <w:pStyle w:val="BodyText3"/>
        <w:tabs>
          <w:tab w:val="left" w:pos="142"/>
        </w:tabs>
        <w:suppressAutoHyphens w:val="0"/>
        <w:autoSpaceDN w:val="0"/>
        <w:adjustRightInd w:val="0"/>
        <w:spacing w:after="0"/>
        <w:jc w:val="both"/>
        <w:rPr>
          <w:rFonts w:ascii="Arial Narrow" w:hAnsi="Arial Narrow"/>
          <w:i/>
          <w:sz w:val="12"/>
          <w:szCs w:val="12"/>
          <w:lang w:val="en-GB"/>
        </w:rPr>
      </w:pPr>
    </w:p>
    <w:p w14:paraId="474C91E6" w14:textId="53BA7846" w:rsidR="00761D26" w:rsidRPr="007C21F7" w:rsidRDefault="00761D26" w:rsidP="00F77D65">
      <w:pPr>
        <w:pStyle w:val="BodyText3"/>
        <w:tabs>
          <w:tab w:val="left" w:pos="142"/>
          <w:tab w:val="num" w:pos="360"/>
        </w:tabs>
        <w:autoSpaceDN w:val="0"/>
        <w:adjustRightInd w:val="0"/>
        <w:spacing w:after="0"/>
        <w:jc w:val="both"/>
        <w:rPr>
          <w:rFonts w:ascii="Arial Narrow" w:hAnsi="Arial Narrow"/>
          <w:sz w:val="22"/>
          <w:szCs w:val="22"/>
          <w:lang w:val="en-GB"/>
        </w:rPr>
      </w:pPr>
      <w:r w:rsidRPr="007C21F7">
        <w:rPr>
          <w:rFonts w:ascii="Arial Narrow" w:hAnsi="Arial Narrow"/>
          <w:color w:val="1F497D"/>
          <w:sz w:val="22"/>
          <w:szCs w:val="22"/>
          <w:lang w:val="en-GB"/>
        </w:rPr>
        <w:t xml:space="preserve">The tested properties for the cementitious adhesives are: </w:t>
      </w:r>
      <w:r w:rsidR="00F77D65" w:rsidRPr="007C21F7">
        <w:rPr>
          <w:rFonts w:ascii="Arial Narrow" w:hAnsi="Arial Narrow"/>
          <w:color w:val="1F497D"/>
          <w:sz w:val="22"/>
          <w:szCs w:val="22"/>
          <w:lang w:val="en-GB"/>
        </w:rPr>
        <w:t xml:space="preserve">initial adhesion strength; tensile adhesion strength after water immersion; tensile adhesion strength after heat ageing; tensile adhesion strength after freeze–thaw cycle; open-time after not less than </w:t>
      </w:r>
      <w:r w:rsidR="00356FF5">
        <w:rPr>
          <w:rFonts w:ascii="Arial Narrow" w:hAnsi="Arial Narrow"/>
          <w:color w:val="1F497D"/>
          <w:sz w:val="22"/>
          <w:szCs w:val="22"/>
          <w:lang w:val="en-GB"/>
        </w:rPr>
        <w:t xml:space="preserve">                            </w:t>
      </w:r>
      <w:r w:rsidR="002B23E9">
        <w:rPr>
          <w:rFonts w:ascii="Arial Narrow" w:hAnsi="Arial Narrow"/>
          <w:color w:val="1F497D"/>
          <w:sz w:val="22"/>
          <w:szCs w:val="22"/>
          <w:lang w:val="en-GB"/>
        </w:rPr>
        <w:t>2</w:t>
      </w:r>
      <w:r w:rsidR="00F77D65" w:rsidRPr="007C21F7">
        <w:rPr>
          <w:rFonts w:ascii="Arial Narrow" w:hAnsi="Arial Narrow"/>
          <w:color w:val="1F497D"/>
          <w:sz w:val="22"/>
          <w:szCs w:val="22"/>
          <w:lang w:val="en-GB"/>
        </w:rPr>
        <w:t xml:space="preserve">0 minutes </w:t>
      </w:r>
      <w:r w:rsidRPr="007C21F7">
        <w:rPr>
          <w:rFonts w:ascii="Arial Narrow" w:hAnsi="Arial Narrow"/>
          <w:color w:val="1F497D"/>
          <w:sz w:val="22"/>
          <w:szCs w:val="22"/>
          <w:lang w:val="en-GB"/>
        </w:rPr>
        <w:t>according to EN 12004-2:2017.</w:t>
      </w:r>
    </w:p>
    <w:p w14:paraId="5F85F4E0" w14:textId="77777777" w:rsidR="00761D26" w:rsidRPr="007C21F7" w:rsidRDefault="00761D26" w:rsidP="00944605">
      <w:pPr>
        <w:pStyle w:val="BodyText3"/>
        <w:tabs>
          <w:tab w:val="left" w:pos="142"/>
          <w:tab w:val="left" w:pos="7005"/>
        </w:tabs>
        <w:spacing w:after="0"/>
        <w:rPr>
          <w:rFonts w:ascii="Arial Narrow" w:hAnsi="Arial Narrow"/>
          <w:i/>
          <w:sz w:val="12"/>
          <w:szCs w:val="12"/>
          <w:lang w:val="en-GB"/>
        </w:rPr>
      </w:pPr>
    </w:p>
    <w:p w14:paraId="1243ACEC" w14:textId="03D1B48C" w:rsidR="006E63E6" w:rsidRPr="007C21F7" w:rsidRDefault="006E63E6" w:rsidP="00944605">
      <w:pPr>
        <w:pStyle w:val="BodyText3"/>
        <w:tabs>
          <w:tab w:val="left" w:pos="142"/>
        </w:tabs>
        <w:spacing w:after="0"/>
        <w:jc w:val="both"/>
        <w:rPr>
          <w:rFonts w:ascii="Arial Narrow" w:hAnsi="Arial Narrow"/>
          <w:iCs/>
          <w:spacing w:val="-6"/>
          <w:sz w:val="22"/>
          <w:szCs w:val="22"/>
          <w:lang w:val="en-GB"/>
        </w:rPr>
      </w:pPr>
      <w:r w:rsidRPr="007C21F7">
        <w:rPr>
          <w:rFonts w:ascii="Arial Narrow" w:hAnsi="Arial Narrow"/>
          <w:b/>
          <w:bCs/>
          <w:iCs/>
          <w:color w:val="1F497D"/>
          <w:spacing w:val="-6"/>
          <w:sz w:val="28"/>
          <w:szCs w:val="28"/>
          <w:lang w:val="en-GB"/>
        </w:rPr>
        <w:t>The “door-to-door” transportation fee by TNT Company</w:t>
      </w:r>
      <w:r w:rsidRPr="007C21F7">
        <w:rPr>
          <w:rFonts w:ascii="Arial Narrow" w:hAnsi="Arial Narrow"/>
          <w:iCs/>
          <w:color w:val="1F497D"/>
          <w:spacing w:val="-6"/>
          <w:sz w:val="22"/>
          <w:szCs w:val="22"/>
          <w:lang w:val="en-GB"/>
        </w:rPr>
        <w:t xml:space="preserve"> </w:t>
      </w:r>
      <w:r w:rsidRPr="007C21F7">
        <w:rPr>
          <w:rFonts w:ascii="Arial Narrow" w:hAnsi="Arial Narrow"/>
          <w:iCs/>
          <w:spacing w:val="-6"/>
          <w:sz w:val="22"/>
          <w:szCs w:val="22"/>
          <w:lang w:val="en-GB"/>
        </w:rPr>
        <w:t xml:space="preserve">(http://www.tnt.com) </w:t>
      </w:r>
      <w:r w:rsidR="009332AC" w:rsidRPr="007C21F7">
        <w:rPr>
          <w:rFonts w:ascii="Arial Narrow" w:hAnsi="Arial Narrow"/>
          <w:b/>
          <w:bCs/>
          <w:iCs/>
          <w:color w:val="1F497D"/>
          <w:spacing w:val="-6"/>
          <w:sz w:val="28"/>
          <w:szCs w:val="28"/>
          <w:lang w:val="en-GB"/>
        </w:rPr>
        <w:t>is</w:t>
      </w:r>
      <w:r w:rsidR="00761D26" w:rsidRPr="007C21F7">
        <w:rPr>
          <w:rFonts w:ascii="Arial Narrow" w:hAnsi="Arial Narrow"/>
          <w:b/>
          <w:bCs/>
          <w:iCs/>
          <w:color w:val="1F497D"/>
          <w:spacing w:val="-6"/>
          <w:sz w:val="28"/>
          <w:szCs w:val="28"/>
          <w:lang w:val="en-GB"/>
        </w:rPr>
        <w:t xml:space="preserve"> given below</w:t>
      </w:r>
      <w:r w:rsidR="00761D26" w:rsidRPr="007C21F7">
        <w:rPr>
          <w:rFonts w:ascii="Arial Narrow" w:hAnsi="Arial Narrow"/>
          <w:iCs/>
          <w:spacing w:val="-6"/>
          <w:sz w:val="22"/>
          <w:szCs w:val="22"/>
          <w:lang w:val="en-GB"/>
        </w:rPr>
        <w:t>.</w:t>
      </w:r>
    </w:p>
    <w:p w14:paraId="5446530F" w14:textId="5D837C2D" w:rsidR="00761D26" w:rsidRPr="0029152B" w:rsidRDefault="00761D26" w:rsidP="00944605">
      <w:pPr>
        <w:pStyle w:val="BodyText3"/>
        <w:tabs>
          <w:tab w:val="left" w:pos="142"/>
        </w:tabs>
        <w:spacing w:after="0"/>
        <w:jc w:val="both"/>
        <w:rPr>
          <w:rFonts w:ascii="Arial Narrow" w:hAnsi="Arial Narrow"/>
          <w:iCs/>
          <w:sz w:val="22"/>
          <w:szCs w:val="22"/>
          <w:lang w:val="en-GB"/>
        </w:rPr>
      </w:pPr>
      <w:r w:rsidRPr="007C21F7">
        <w:rPr>
          <w:rFonts w:ascii="Arial Narrow" w:hAnsi="Arial Narrow" w:cs="Arial"/>
          <w:iCs/>
          <w:sz w:val="22"/>
          <w:szCs w:val="22"/>
          <w:lang w:val="en-GB"/>
        </w:rPr>
        <w:t>For cou</w:t>
      </w:r>
      <w:r w:rsidRPr="0029152B">
        <w:rPr>
          <w:rFonts w:ascii="Arial Narrow" w:hAnsi="Arial Narrow" w:cs="Arial"/>
          <w:iCs/>
          <w:sz w:val="22"/>
          <w:szCs w:val="22"/>
          <w:lang w:val="en-GB"/>
        </w:rPr>
        <w:t>ntries not liste</w:t>
      </w:r>
      <w:r w:rsidR="002B04A9" w:rsidRPr="0029152B">
        <w:rPr>
          <w:rFonts w:ascii="Arial Narrow" w:hAnsi="Arial Narrow" w:cs="Arial"/>
          <w:iCs/>
          <w:sz w:val="22"/>
          <w:szCs w:val="22"/>
          <w:lang w:val="en-GB"/>
        </w:rPr>
        <w:t>d</w:t>
      </w:r>
      <w:r w:rsidRPr="0029152B">
        <w:rPr>
          <w:rFonts w:ascii="Arial Narrow" w:hAnsi="Arial Narrow" w:cs="Arial"/>
          <w:iCs/>
          <w:sz w:val="22"/>
          <w:szCs w:val="22"/>
          <w:lang w:val="en-GB"/>
        </w:rPr>
        <w:t>, please contact the organizers.</w:t>
      </w:r>
    </w:p>
    <w:tbl>
      <w:tblPr>
        <w:tblW w:w="5000" w:type="pct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689"/>
        <w:gridCol w:w="425"/>
        <w:gridCol w:w="805"/>
        <w:gridCol w:w="379"/>
        <w:gridCol w:w="1593"/>
        <w:gridCol w:w="416"/>
        <w:gridCol w:w="805"/>
        <w:gridCol w:w="479"/>
        <w:gridCol w:w="1721"/>
        <w:gridCol w:w="429"/>
        <w:gridCol w:w="1715"/>
      </w:tblGrid>
      <w:tr w:rsidR="000F141F" w:rsidRPr="0029152B" w14:paraId="1B254419" w14:textId="77777777" w:rsidTr="00A64C7E">
        <w:trPr>
          <w:trHeight w:val="285"/>
        </w:trPr>
        <w:tc>
          <w:tcPr>
            <w:tcW w:w="808" w:type="pct"/>
            <w:tcBorders>
              <w:top w:val="single" w:sz="4" w:space="0" w:color="auto"/>
              <w:left w:val="single" w:sz="4" w:space="0" w:color="auto"/>
            </w:tcBorders>
          </w:tcPr>
          <w:p w14:paraId="28ED51D3" w14:textId="6D072E5F" w:rsidR="000F141F" w:rsidRPr="0029152B" w:rsidRDefault="000F141F" w:rsidP="000F141F">
            <w:pPr>
              <w:pStyle w:val="BodyText3"/>
              <w:tabs>
                <w:tab w:val="left" w:pos="7005"/>
              </w:tabs>
              <w:spacing w:after="0"/>
              <w:jc w:val="right"/>
              <w:rPr>
                <w:rFonts w:ascii="Arial Narrow" w:hAnsi="Arial Narrow" w:cs="Arial"/>
                <w:sz w:val="22"/>
                <w:szCs w:val="22"/>
                <w:lang w:val="en-GB"/>
              </w:rPr>
            </w:pPr>
            <w:r w:rsidRPr="0029152B">
              <w:rPr>
                <w:rFonts w:ascii="Arial Narrow" w:hAnsi="Arial Narrow"/>
                <w:sz w:val="22"/>
                <w:szCs w:val="22"/>
                <w:lang w:val="en-GB"/>
              </w:rPr>
              <w:t>Austria</w:t>
            </w:r>
          </w:p>
        </w:tc>
        <w:tc>
          <w:tcPr>
            <w:tcW w:w="203" w:type="pct"/>
            <w:tcBorders>
              <w:top w:val="single" w:sz="4" w:space="0" w:color="auto"/>
            </w:tcBorders>
          </w:tcPr>
          <w:p w14:paraId="3368CA4B" w14:textId="77777777" w:rsidR="000F141F" w:rsidRPr="0029152B" w:rsidRDefault="000F141F" w:rsidP="000F141F">
            <w:pPr>
              <w:pStyle w:val="BodyText3"/>
              <w:tabs>
                <w:tab w:val="left" w:pos="7005"/>
              </w:tabs>
              <w:spacing w:after="0"/>
              <w:jc w:val="center"/>
              <w:rPr>
                <w:rFonts w:ascii="Arial Narrow" w:hAnsi="Arial Narrow" w:cs="Arial"/>
                <w:sz w:val="22"/>
                <w:szCs w:val="22"/>
                <w:lang w:val="en-GB"/>
              </w:rPr>
            </w:pPr>
            <w:r w:rsidRPr="0029152B">
              <w:rPr>
                <w:rFonts w:ascii="Arial Narrow" w:hAnsi="Arial Narrow" w:cs="Arial"/>
                <w:sz w:val="22"/>
                <w:szCs w:val="22"/>
                <w:lang w:val="en-GB"/>
              </w:rPr>
              <w:sym w:font="Wingdings 2" w:char="F0A3"/>
            </w:r>
          </w:p>
        </w:tc>
        <w:tc>
          <w:tcPr>
            <w:tcW w:w="385" w:type="pct"/>
            <w:tcBorders>
              <w:top w:val="single" w:sz="4" w:space="0" w:color="auto"/>
            </w:tcBorders>
          </w:tcPr>
          <w:p w14:paraId="56257364" w14:textId="413B634D" w:rsidR="000F141F" w:rsidRPr="0029152B" w:rsidRDefault="000F141F" w:rsidP="000F141F">
            <w:pPr>
              <w:pStyle w:val="BodyText3"/>
              <w:tabs>
                <w:tab w:val="left" w:pos="7005"/>
              </w:tabs>
              <w:spacing w:after="0"/>
              <w:jc w:val="center"/>
              <w:rPr>
                <w:rFonts w:ascii="Arial Narrow" w:hAnsi="Arial Narrow" w:cs="Arial"/>
                <w:sz w:val="22"/>
                <w:szCs w:val="22"/>
                <w:lang w:val="en-GB"/>
              </w:rPr>
            </w:pPr>
            <w:r w:rsidRPr="0029152B">
              <w:rPr>
                <w:rFonts w:ascii="Arial Narrow" w:hAnsi="Arial Narrow"/>
                <w:sz w:val="22"/>
                <w:szCs w:val="22"/>
                <w:lang w:val="en-GB"/>
              </w:rPr>
              <w:t>1</w:t>
            </w:r>
            <w:r w:rsidR="001D085F" w:rsidRPr="0029152B">
              <w:rPr>
                <w:rFonts w:ascii="Arial Narrow" w:hAnsi="Arial Narrow"/>
                <w:sz w:val="22"/>
                <w:szCs w:val="22"/>
                <w:lang w:val="en-GB"/>
              </w:rPr>
              <w:t>7</w:t>
            </w:r>
            <w:r w:rsidRPr="0029152B">
              <w:rPr>
                <w:rFonts w:ascii="Arial Narrow" w:hAnsi="Arial Narrow"/>
                <w:sz w:val="22"/>
                <w:szCs w:val="22"/>
                <w:lang w:val="en-GB"/>
              </w:rPr>
              <w:t>0</w:t>
            </w:r>
          </w:p>
        </w:tc>
        <w:tc>
          <w:tcPr>
            <w:tcW w:w="181" w:type="pct"/>
            <w:tcBorders>
              <w:top w:val="single" w:sz="4" w:space="0" w:color="auto"/>
            </w:tcBorders>
          </w:tcPr>
          <w:p w14:paraId="75C89C7D" w14:textId="77777777" w:rsidR="000F141F" w:rsidRPr="0029152B" w:rsidRDefault="000F141F" w:rsidP="000F141F">
            <w:pPr>
              <w:pStyle w:val="BodyText3"/>
              <w:tabs>
                <w:tab w:val="left" w:pos="7005"/>
              </w:tabs>
              <w:spacing w:after="0"/>
              <w:rPr>
                <w:rFonts w:ascii="Arial Narrow" w:hAnsi="Arial Narrow" w:cs="Arial"/>
                <w:sz w:val="22"/>
                <w:szCs w:val="22"/>
                <w:lang w:val="en-GB"/>
              </w:rPr>
            </w:pPr>
          </w:p>
        </w:tc>
        <w:tc>
          <w:tcPr>
            <w:tcW w:w="762" w:type="pct"/>
            <w:tcBorders>
              <w:top w:val="single" w:sz="4" w:space="0" w:color="auto"/>
            </w:tcBorders>
          </w:tcPr>
          <w:p w14:paraId="2C286D75" w14:textId="56F5310A" w:rsidR="000F141F" w:rsidRPr="0029152B" w:rsidRDefault="000F141F" w:rsidP="000F141F">
            <w:pPr>
              <w:pStyle w:val="BodyText3"/>
              <w:tabs>
                <w:tab w:val="left" w:pos="7005"/>
              </w:tabs>
              <w:spacing w:after="0"/>
              <w:jc w:val="right"/>
              <w:rPr>
                <w:rFonts w:ascii="Arial Narrow" w:hAnsi="Arial Narrow" w:cs="Arial"/>
                <w:sz w:val="22"/>
                <w:szCs w:val="22"/>
                <w:lang w:val="en-GB"/>
              </w:rPr>
            </w:pPr>
            <w:r w:rsidRPr="0029152B">
              <w:rPr>
                <w:rFonts w:ascii="Arial Narrow" w:hAnsi="Arial Narrow"/>
                <w:sz w:val="22"/>
                <w:szCs w:val="22"/>
                <w:lang w:val="en-GB"/>
              </w:rPr>
              <w:t>Germany</w:t>
            </w:r>
          </w:p>
        </w:tc>
        <w:tc>
          <w:tcPr>
            <w:tcW w:w="199" w:type="pct"/>
            <w:tcBorders>
              <w:top w:val="single" w:sz="4" w:space="0" w:color="auto"/>
            </w:tcBorders>
          </w:tcPr>
          <w:p w14:paraId="25FBF9B2" w14:textId="77777777" w:rsidR="000F141F" w:rsidRPr="0029152B" w:rsidRDefault="000F141F" w:rsidP="000F141F">
            <w:pPr>
              <w:pStyle w:val="BodyText3"/>
              <w:tabs>
                <w:tab w:val="left" w:pos="7005"/>
              </w:tabs>
              <w:spacing w:after="0"/>
              <w:jc w:val="center"/>
              <w:rPr>
                <w:rFonts w:ascii="Arial Narrow" w:hAnsi="Arial Narrow" w:cs="Arial"/>
                <w:sz w:val="22"/>
                <w:szCs w:val="22"/>
                <w:lang w:val="en-GB"/>
              </w:rPr>
            </w:pPr>
            <w:r w:rsidRPr="0029152B">
              <w:rPr>
                <w:rFonts w:ascii="Arial Narrow" w:hAnsi="Arial Narrow" w:cs="Arial"/>
                <w:sz w:val="22"/>
                <w:szCs w:val="22"/>
                <w:lang w:val="en-GB"/>
              </w:rPr>
              <w:sym w:font="Wingdings 2" w:char="F0A3"/>
            </w:r>
          </w:p>
        </w:tc>
        <w:tc>
          <w:tcPr>
            <w:tcW w:w="385" w:type="pct"/>
            <w:tcBorders>
              <w:top w:val="single" w:sz="4" w:space="0" w:color="auto"/>
            </w:tcBorders>
          </w:tcPr>
          <w:p w14:paraId="4EA6F37C" w14:textId="5C9C4EB1" w:rsidR="000F141F" w:rsidRPr="0029152B" w:rsidRDefault="000F141F" w:rsidP="000F141F">
            <w:pPr>
              <w:pStyle w:val="BodyText3"/>
              <w:tabs>
                <w:tab w:val="left" w:pos="7005"/>
              </w:tabs>
              <w:spacing w:after="0"/>
              <w:jc w:val="center"/>
              <w:rPr>
                <w:rFonts w:ascii="Arial Narrow" w:hAnsi="Arial Narrow" w:cs="Arial"/>
                <w:sz w:val="22"/>
                <w:szCs w:val="22"/>
                <w:lang w:val="en-GB"/>
              </w:rPr>
            </w:pPr>
            <w:r w:rsidRPr="0029152B">
              <w:rPr>
                <w:rFonts w:ascii="Arial Narrow" w:hAnsi="Arial Narrow"/>
                <w:sz w:val="22"/>
                <w:szCs w:val="22"/>
                <w:lang w:val="en-GB"/>
              </w:rPr>
              <w:t>1</w:t>
            </w:r>
            <w:r w:rsidR="001D085F" w:rsidRPr="0029152B">
              <w:rPr>
                <w:rFonts w:ascii="Arial Narrow" w:hAnsi="Arial Narrow"/>
                <w:sz w:val="22"/>
                <w:szCs w:val="22"/>
                <w:lang w:val="en-GB"/>
              </w:rPr>
              <w:t>7</w:t>
            </w:r>
            <w:r w:rsidRPr="0029152B">
              <w:rPr>
                <w:rFonts w:ascii="Arial Narrow" w:hAnsi="Arial Narrow"/>
                <w:sz w:val="22"/>
                <w:szCs w:val="22"/>
                <w:lang w:val="en-GB"/>
              </w:rPr>
              <w:t>0</w:t>
            </w:r>
          </w:p>
        </w:tc>
        <w:tc>
          <w:tcPr>
            <w:tcW w:w="229" w:type="pct"/>
            <w:tcBorders>
              <w:top w:val="single" w:sz="4" w:space="0" w:color="auto"/>
            </w:tcBorders>
          </w:tcPr>
          <w:p w14:paraId="75D7C35F" w14:textId="77777777" w:rsidR="000F141F" w:rsidRPr="0029152B" w:rsidRDefault="000F141F" w:rsidP="000F141F">
            <w:pPr>
              <w:pStyle w:val="BodyText3"/>
              <w:tabs>
                <w:tab w:val="left" w:pos="7005"/>
              </w:tabs>
              <w:spacing w:after="0"/>
              <w:rPr>
                <w:rFonts w:ascii="Arial Narrow" w:hAnsi="Arial Narrow" w:cs="Arial"/>
                <w:sz w:val="22"/>
                <w:szCs w:val="22"/>
                <w:lang w:val="en-GB"/>
              </w:rPr>
            </w:pPr>
          </w:p>
        </w:tc>
        <w:tc>
          <w:tcPr>
            <w:tcW w:w="823" w:type="pct"/>
            <w:tcBorders>
              <w:top w:val="single" w:sz="4" w:space="0" w:color="auto"/>
            </w:tcBorders>
          </w:tcPr>
          <w:p w14:paraId="716EFFDB" w14:textId="0DA63C89" w:rsidR="000F141F" w:rsidRPr="0029152B" w:rsidRDefault="000F141F" w:rsidP="000F141F">
            <w:pPr>
              <w:pStyle w:val="BodyText3"/>
              <w:tabs>
                <w:tab w:val="left" w:pos="7005"/>
              </w:tabs>
              <w:spacing w:after="0"/>
              <w:jc w:val="right"/>
              <w:rPr>
                <w:rFonts w:ascii="Arial Narrow" w:hAnsi="Arial Narrow" w:cs="Arial"/>
                <w:sz w:val="22"/>
                <w:szCs w:val="22"/>
                <w:lang w:val="en-GB"/>
              </w:rPr>
            </w:pPr>
            <w:r w:rsidRPr="0029152B">
              <w:rPr>
                <w:rFonts w:ascii="Arial Narrow" w:hAnsi="Arial Narrow"/>
                <w:sz w:val="22"/>
                <w:szCs w:val="22"/>
                <w:lang w:val="en-GB"/>
              </w:rPr>
              <w:t>Slovakia</w:t>
            </w:r>
          </w:p>
        </w:tc>
        <w:tc>
          <w:tcPr>
            <w:tcW w:w="205" w:type="pct"/>
            <w:tcBorders>
              <w:top w:val="single" w:sz="4" w:space="0" w:color="auto"/>
            </w:tcBorders>
          </w:tcPr>
          <w:p w14:paraId="4A5A6793" w14:textId="77777777" w:rsidR="000F141F" w:rsidRPr="0029152B" w:rsidRDefault="000F141F" w:rsidP="000F141F">
            <w:pPr>
              <w:pStyle w:val="BodyText3"/>
              <w:tabs>
                <w:tab w:val="left" w:pos="7005"/>
              </w:tabs>
              <w:spacing w:after="0"/>
              <w:jc w:val="center"/>
              <w:rPr>
                <w:rFonts w:ascii="Arial Narrow" w:hAnsi="Arial Narrow" w:cs="Arial"/>
                <w:sz w:val="22"/>
                <w:szCs w:val="22"/>
                <w:lang w:val="en-GB"/>
              </w:rPr>
            </w:pPr>
            <w:r w:rsidRPr="0029152B">
              <w:rPr>
                <w:rFonts w:ascii="Arial Narrow" w:hAnsi="Arial Narrow" w:cs="Arial"/>
                <w:sz w:val="22"/>
                <w:szCs w:val="22"/>
                <w:lang w:val="en-GB"/>
              </w:rPr>
              <w:sym w:font="Wingdings 2" w:char="F0A3"/>
            </w:r>
          </w:p>
        </w:tc>
        <w:tc>
          <w:tcPr>
            <w:tcW w:w="820" w:type="pct"/>
            <w:tcBorders>
              <w:top w:val="single" w:sz="4" w:space="0" w:color="auto"/>
              <w:right w:val="single" w:sz="4" w:space="0" w:color="auto"/>
            </w:tcBorders>
          </w:tcPr>
          <w:p w14:paraId="0944455A" w14:textId="7CA49026" w:rsidR="000F141F" w:rsidRPr="0029152B" w:rsidRDefault="000F141F" w:rsidP="000F141F">
            <w:pPr>
              <w:pStyle w:val="BodyText3"/>
              <w:tabs>
                <w:tab w:val="left" w:pos="7005"/>
              </w:tabs>
              <w:spacing w:after="0"/>
              <w:ind w:firstLine="253"/>
              <w:rPr>
                <w:rFonts w:ascii="Arial Narrow" w:hAnsi="Arial Narrow" w:cs="Arial"/>
                <w:sz w:val="22"/>
                <w:szCs w:val="22"/>
                <w:lang w:val="en-GB"/>
              </w:rPr>
            </w:pPr>
            <w:r w:rsidRPr="0029152B">
              <w:rPr>
                <w:rFonts w:ascii="Arial Narrow" w:hAnsi="Arial Narrow"/>
                <w:sz w:val="22"/>
                <w:szCs w:val="22"/>
                <w:lang w:val="en-GB"/>
              </w:rPr>
              <w:t>1</w:t>
            </w:r>
            <w:r w:rsidR="001D085F" w:rsidRPr="0029152B">
              <w:rPr>
                <w:rFonts w:ascii="Arial Narrow" w:hAnsi="Arial Narrow"/>
                <w:sz w:val="22"/>
                <w:szCs w:val="22"/>
                <w:lang w:val="en-GB"/>
              </w:rPr>
              <w:t>7</w:t>
            </w:r>
            <w:r w:rsidRPr="0029152B">
              <w:rPr>
                <w:rFonts w:ascii="Arial Narrow" w:hAnsi="Arial Narrow"/>
                <w:sz w:val="22"/>
                <w:szCs w:val="22"/>
                <w:lang w:val="en-GB"/>
              </w:rPr>
              <w:t>0</w:t>
            </w:r>
          </w:p>
        </w:tc>
      </w:tr>
      <w:tr w:rsidR="000F141F" w:rsidRPr="0029152B" w14:paraId="7B5981E0" w14:textId="77777777" w:rsidTr="000F141F">
        <w:tc>
          <w:tcPr>
            <w:tcW w:w="808" w:type="pct"/>
            <w:tcBorders>
              <w:left w:val="single" w:sz="4" w:space="0" w:color="auto"/>
            </w:tcBorders>
          </w:tcPr>
          <w:p w14:paraId="7FB2219C" w14:textId="384C0B21" w:rsidR="000F141F" w:rsidRPr="0029152B" w:rsidRDefault="000F141F" w:rsidP="000F141F">
            <w:pPr>
              <w:pStyle w:val="BodyText3"/>
              <w:tabs>
                <w:tab w:val="left" w:pos="7005"/>
              </w:tabs>
              <w:spacing w:after="0"/>
              <w:jc w:val="right"/>
              <w:rPr>
                <w:rFonts w:ascii="Arial Narrow" w:hAnsi="Arial Narrow" w:cs="Arial"/>
                <w:sz w:val="22"/>
                <w:szCs w:val="22"/>
                <w:lang w:val="en-GB"/>
              </w:rPr>
            </w:pPr>
            <w:r w:rsidRPr="0029152B">
              <w:rPr>
                <w:rFonts w:ascii="Arial Narrow" w:hAnsi="Arial Narrow"/>
                <w:sz w:val="22"/>
                <w:szCs w:val="22"/>
                <w:lang w:val="en-GB"/>
              </w:rPr>
              <w:t>Belgium</w:t>
            </w:r>
          </w:p>
        </w:tc>
        <w:tc>
          <w:tcPr>
            <w:tcW w:w="203" w:type="pct"/>
          </w:tcPr>
          <w:p w14:paraId="6FC05627" w14:textId="77777777" w:rsidR="000F141F" w:rsidRPr="0029152B" w:rsidRDefault="000F141F" w:rsidP="000F141F">
            <w:pPr>
              <w:pStyle w:val="BodyText3"/>
              <w:tabs>
                <w:tab w:val="left" w:pos="7005"/>
              </w:tabs>
              <w:spacing w:after="0"/>
              <w:jc w:val="center"/>
              <w:rPr>
                <w:rFonts w:ascii="Arial Narrow" w:hAnsi="Arial Narrow" w:cs="Arial"/>
                <w:sz w:val="22"/>
                <w:szCs w:val="22"/>
                <w:lang w:val="en-GB"/>
              </w:rPr>
            </w:pPr>
            <w:r w:rsidRPr="0029152B">
              <w:rPr>
                <w:rFonts w:ascii="Arial Narrow" w:hAnsi="Arial Narrow" w:cs="Arial"/>
                <w:sz w:val="22"/>
                <w:szCs w:val="22"/>
                <w:lang w:val="en-GB"/>
              </w:rPr>
              <w:sym w:font="Wingdings 2" w:char="F0A3"/>
            </w:r>
          </w:p>
        </w:tc>
        <w:tc>
          <w:tcPr>
            <w:tcW w:w="385" w:type="pct"/>
          </w:tcPr>
          <w:p w14:paraId="40B6195E" w14:textId="00155C5B" w:rsidR="000F141F" w:rsidRPr="0029152B" w:rsidRDefault="00B72B9D" w:rsidP="000F141F">
            <w:pPr>
              <w:pStyle w:val="BodyText3"/>
              <w:tabs>
                <w:tab w:val="left" w:pos="7005"/>
              </w:tabs>
              <w:spacing w:after="0"/>
              <w:jc w:val="center"/>
              <w:rPr>
                <w:rFonts w:ascii="Arial Narrow" w:hAnsi="Arial Narrow" w:cs="Arial"/>
                <w:sz w:val="22"/>
                <w:szCs w:val="22"/>
                <w:lang w:val="en-GB"/>
              </w:rPr>
            </w:pPr>
            <w:r w:rsidRPr="0029152B">
              <w:rPr>
                <w:rFonts w:ascii="Arial Narrow" w:hAnsi="Arial Narrow"/>
                <w:sz w:val="22"/>
                <w:szCs w:val="22"/>
                <w:lang w:val="en-GB"/>
              </w:rPr>
              <w:t>1</w:t>
            </w:r>
            <w:r w:rsidR="001D085F" w:rsidRPr="0029152B">
              <w:rPr>
                <w:rFonts w:ascii="Arial Narrow" w:hAnsi="Arial Narrow"/>
                <w:sz w:val="22"/>
                <w:szCs w:val="22"/>
                <w:lang w:val="en-GB"/>
              </w:rPr>
              <w:t>7</w:t>
            </w:r>
            <w:r w:rsidRPr="0029152B">
              <w:rPr>
                <w:rFonts w:ascii="Arial Narrow" w:hAnsi="Arial Narrow"/>
                <w:sz w:val="22"/>
                <w:szCs w:val="22"/>
                <w:lang w:val="en-GB"/>
              </w:rPr>
              <w:t>5</w:t>
            </w:r>
          </w:p>
        </w:tc>
        <w:tc>
          <w:tcPr>
            <w:tcW w:w="181" w:type="pct"/>
          </w:tcPr>
          <w:p w14:paraId="24F80716" w14:textId="77777777" w:rsidR="000F141F" w:rsidRPr="0029152B" w:rsidRDefault="000F141F" w:rsidP="000F141F">
            <w:pPr>
              <w:pStyle w:val="BodyText3"/>
              <w:tabs>
                <w:tab w:val="left" w:pos="7005"/>
              </w:tabs>
              <w:spacing w:after="0"/>
              <w:rPr>
                <w:rFonts w:ascii="Arial Narrow" w:hAnsi="Arial Narrow" w:cs="Arial"/>
                <w:sz w:val="22"/>
                <w:szCs w:val="22"/>
                <w:lang w:val="en-GB"/>
              </w:rPr>
            </w:pPr>
          </w:p>
        </w:tc>
        <w:tc>
          <w:tcPr>
            <w:tcW w:w="762" w:type="pct"/>
          </w:tcPr>
          <w:p w14:paraId="5A34ABF6" w14:textId="6CA31176" w:rsidR="000F141F" w:rsidRPr="0029152B" w:rsidRDefault="000F141F" w:rsidP="000F141F">
            <w:pPr>
              <w:pStyle w:val="BodyText3"/>
              <w:tabs>
                <w:tab w:val="left" w:pos="7005"/>
              </w:tabs>
              <w:spacing w:after="0"/>
              <w:jc w:val="right"/>
              <w:rPr>
                <w:rFonts w:ascii="Arial Narrow" w:hAnsi="Arial Narrow" w:cs="Arial"/>
                <w:sz w:val="22"/>
                <w:szCs w:val="22"/>
                <w:lang w:val="en-GB"/>
              </w:rPr>
            </w:pPr>
            <w:r w:rsidRPr="0029152B">
              <w:rPr>
                <w:rFonts w:ascii="Arial Narrow" w:hAnsi="Arial Narrow"/>
                <w:sz w:val="22"/>
                <w:szCs w:val="22"/>
                <w:lang w:val="en-GB"/>
              </w:rPr>
              <w:t>Greece</w:t>
            </w:r>
          </w:p>
        </w:tc>
        <w:tc>
          <w:tcPr>
            <w:tcW w:w="199" w:type="pct"/>
          </w:tcPr>
          <w:p w14:paraId="31B5D575" w14:textId="77777777" w:rsidR="000F141F" w:rsidRPr="0029152B" w:rsidRDefault="000F141F" w:rsidP="000F141F">
            <w:pPr>
              <w:pStyle w:val="BodyText3"/>
              <w:tabs>
                <w:tab w:val="left" w:pos="7005"/>
              </w:tabs>
              <w:spacing w:after="0"/>
              <w:jc w:val="center"/>
              <w:rPr>
                <w:rFonts w:ascii="Arial Narrow" w:hAnsi="Arial Narrow" w:cs="Arial"/>
                <w:sz w:val="22"/>
                <w:szCs w:val="22"/>
                <w:lang w:val="en-GB"/>
              </w:rPr>
            </w:pPr>
            <w:r w:rsidRPr="0029152B">
              <w:rPr>
                <w:rFonts w:ascii="Arial Narrow" w:hAnsi="Arial Narrow" w:cs="Arial"/>
                <w:sz w:val="22"/>
                <w:szCs w:val="22"/>
                <w:lang w:val="en-GB"/>
              </w:rPr>
              <w:sym w:font="Wingdings 2" w:char="F0A3"/>
            </w:r>
          </w:p>
        </w:tc>
        <w:tc>
          <w:tcPr>
            <w:tcW w:w="385" w:type="pct"/>
          </w:tcPr>
          <w:p w14:paraId="27CAC239" w14:textId="07846C8E" w:rsidR="000F141F" w:rsidRPr="0029152B" w:rsidRDefault="001D085F" w:rsidP="000F141F">
            <w:pPr>
              <w:pStyle w:val="BodyText3"/>
              <w:tabs>
                <w:tab w:val="left" w:pos="7005"/>
              </w:tabs>
              <w:spacing w:after="0"/>
              <w:jc w:val="center"/>
              <w:rPr>
                <w:rFonts w:ascii="Arial Narrow" w:hAnsi="Arial Narrow" w:cs="Arial"/>
                <w:sz w:val="22"/>
                <w:szCs w:val="22"/>
                <w:lang w:val="en-GB"/>
              </w:rPr>
            </w:pPr>
            <w:r w:rsidRPr="0029152B">
              <w:rPr>
                <w:rFonts w:ascii="Arial Narrow" w:hAnsi="Arial Narrow"/>
                <w:sz w:val="22"/>
                <w:szCs w:val="22"/>
                <w:lang w:val="en-GB"/>
              </w:rPr>
              <w:t>200</w:t>
            </w:r>
          </w:p>
        </w:tc>
        <w:tc>
          <w:tcPr>
            <w:tcW w:w="229" w:type="pct"/>
          </w:tcPr>
          <w:p w14:paraId="2889BA95" w14:textId="77777777" w:rsidR="000F141F" w:rsidRPr="0029152B" w:rsidRDefault="000F141F" w:rsidP="000F141F">
            <w:pPr>
              <w:pStyle w:val="BodyText3"/>
              <w:tabs>
                <w:tab w:val="left" w:pos="7005"/>
              </w:tabs>
              <w:spacing w:after="0"/>
              <w:rPr>
                <w:rFonts w:ascii="Arial Narrow" w:hAnsi="Arial Narrow" w:cs="Arial"/>
                <w:sz w:val="22"/>
                <w:szCs w:val="22"/>
                <w:lang w:val="en-GB"/>
              </w:rPr>
            </w:pPr>
          </w:p>
        </w:tc>
        <w:tc>
          <w:tcPr>
            <w:tcW w:w="823" w:type="pct"/>
          </w:tcPr>
          <w:p w14:paraId="46C7B09C" w14:textId="1C2BBD02" w:rsidR="000F141F" w:rsidRPr="0029152B" w:rsidRDefault="000F141F" w:rsidP="000F141F">
            <w:pPr>
              <w:pStyle w:val="BodyText3"/>
              <w:tabs>
                <w:tab w:val="left" w:pos="7005"/>
              </w:tabs>
              <w:spacing w:after="0"/>
              <w:jc w:val="right"/>
              <w:rPr>
                <w:rFonts w:ascii="Arial Narrow" w:hAnsi="Arial Narrow" w:cs="Arial"/>
                <w:sz w:val="22"/>
                <w:szCs w:val="22"/>
                <w:lang w:val="en-GB"/>
              </w:rPr>
            </w:pPr>
            <w:r w:rsidRPr="0029152B">
              <w:rPr>
                <w:rFonts w:ascii="Arial Narrow" w:hAnsi="Arial Narrow"/>
                <w:sz w:val="22"/>
                <w:szCs w:val="22"/>
                <w:lang w:val="en-GB"/>
              </w:rPr>
              <w:t>Slovenia</w:t>
            </w:r>
          </w:p>
        </w:tc>
        <w:tc>
          <w:tcPr>
            <w:tcW w:w="205" w:type="pct"/>
          </w:tcPr>
          <w:p w14:paraId="75CF1946" w14:textId="77777777" w:rsidR="000F141F" w:rsidRPr="0029152B" w:rsidRDefault="000F141F" w:rsidP="000F141F">
            <w:pPr>
              <w:pStyle w:val="BodyText3"/>
              <w:tabs>
                <w:tab w:val="left" w:pos="7005"/>
              </w:tabs>
              <w:spacing w:after="0"/>
              <w:jc w:val="center"/>
              <w:rPr>
                <w:rFonts w:ascii="Arial Narrow" w:hAnsi="Arial Narrow" w:cs="Arial"/>
                <w:sz w:val="22"/>
                <w:szCs w:val="22"/>
                <w:lang w:val="en-GB"/>
              </w:rPr>
            </w:pPr>
            <w:r w:rsidRPr="0029152B">
              <w:rPr>
                <w:rFonts w:ascii="Arial Narrow" w:hAnsi="Arial Narrow" w:cs="Arial"/>
                <w:sz w:val="22"/>
                <w:szCs w:val="22"/>
                <w:lang w:val="en-GB"/>
              </w:rPr>
              <w:sym w:font="Wingdings 2" w:char="F0A3"/>
            </w:r>
          </w:p>
        </w:tc>
        <w:tc>
          <w:tcPr>
            <w:tcW w:w="820" w:type="pct"/>
            <w:tcBorders>
              <w:right w:val="single" w:sz="4" w:space="0" w:color="auto"/>
            </w:tcBorders>
          </w:tcPr>
          <w:p w14:paraId="25099302" w14:textId="00B7F046" w:rsidR="000F141F" w:rsidRPr="0029152B" w:rsidRDefault="000F141F" w:rsidP="000F141F">
            <w:pPr>
              <w:pStyle w:val="BodyText3"/>
              <w:spacing w:after="0"/>
              <w:ind w:firstLine="256"/>
              <w:rPr>
                <w:rFonts w:ascii="Arial Narrow" w:hAnsi="Arial Narrow" w:cs="Arial"/>
                <w:sz w:val="22"/>
                <w:szCs w:val="22"/>
                <w:lang w:val="en-GB"/>
              </w:rPr>
            </w:pPr>
            <w:r w:rsidRPr="0029152B">
              <w:rPr>
                <w:rFonts w:ascii="Arial Narrow" w:hAnsi="Arial Narrow"/>
                <w:sz w:val="22"/>
                <w:szCs w:val="22"/>
                <w:lang w:val="en-GB"/>
              </w:rPr>
              <w:t>1</w:t>
            </w:r>
            <w:r w:rsidR="001D085F" w:rsidRPr="0029152B">
              <w:rPr>
                <w:rFonts w:ascii="Arial Narrow" w:hAnsi="Arial Narrow"/>
                <w:sz w:val="22"/>
                <w:szCs w:val="22"/>
                <w:lang w:val="en-GB"/>
              </w:rPr>
              <w:t>7</w:t>
            </w:r>
            <w:r w:rsidRPr="0029152B">
              <w:rPr>
                <w:rFonts w:ascii="Arial Narrow" w:hAnsi="Arial Narrow"/>
                <w:sz w:val="22"/>
                <w:szCs w:val="22"/>
                <w:lang w:val="en-GB"/>
              </w:rPr>
              <w:t>0</w:t>
            </w:r>
          </w:p>
        </w:tc>
      </w:tr>
      <w:tr w:rsidR="000F141F" w:rsidRPr="0029152B" w14:paraId="32BB74B2" w14:textId="77777777" w:rsidTr="000F141F">
        <w:tc>
          <w:tcPr>
            <w:tcW w:w="808" w:type="pct"/>
            <w:tcBorders>
              <w:left w:val="single" w:sz="4" w:space="0" w:color="auto"/>
            </w:tcBorders>
          </w:tcPr>
          <w:p w14:paraId="33D85986" w14:textId="1E7CBC83" w:rsidR="000F141F" w:rsidRPr="0029152B" w:rsidRDefault="000F141F" w:rsidP="000F141F">
            <w:pPr>
              <w:pStyle w:val="BodyText3"/>
              <w:tabs>
                <w:tab w:val="left" w:pos="7005"/>
              </w:tabs>
              <w:spacing w:after="0"/>
              <w:jc w:val="right"/>
              <w:rPr>
                <w:rFonts w:ascii="Arial Narrow" w:hAnsi="Arial Narrow" w:cs="Arial"/>
                <w:sz w:val="22"/>
                <w:szCs w:val="22"/>
                <w:lang w:val="en-GB"/>
              </w:rPr>
            </w:pPr>
            <w:r w:rsidRPr="0029152B">
              <w:rPr>
                <w:rFonts w:ascii="Arial Narrow" w:hAnsi="Arial Narrow"/>
                <w:sz w:val="22"/>
                <w:szCs w:val="22"/>
                <w:lang w:val="en-GB"/>
              </w:rPr>
              <w:t>Bulgaria</w:t>
            </w:r>
          </w:p>
        </w:tc>
        <w:tc>
          <w:tcPr>
            <w:tcW w:w="203" w:type="pct"/>
          </w:tcPr>
          <w:p w14:paraId="0DEF39EE" w14:textId="77777777" w:rsidR="000F141F" w:rsidRPr="0029152B" w:rsidRDefault="000F141F" w:rsidP="000F141F">
            <w:pPr>
              <w:pStyle w:val="BodyText3"/>
              <w:tabs>
                <w:tab w:val="left" w:pos="7005"/>
              </w:tabs>
              <w:spacing w:after="0"/>
              <w:jc w:val="center"/>
              <w:rPr>
                <w:rFonts w:ascii="Arial Narrow" w:hAnsi="Arial Narrow" w:cs="Arial"/>
                <w:sz w:val="22"/>
                <w:szCs w:val="22"/>
                <w:lang w:val="en-GB"/>
              </w:rPr>
            </w:pPr>
            <w:r w:rsidRPr="0029152B">
              <w:rPr>
                <w:rFonts w:ascii="Arial Narrow" w:hAnsi="Arial Narrow" w:cs="Arial"/>
                <w:sz w:val="22"/>
                <w:szCs w:val="22"/>
                <w:lang w:val="en-GB"/>
              </w:rPr>
              <w:sym w:font="Wingdings 2" w:char="F0A3"/>
            </w:r>
          </w:p>
        </w:tc>
        <w:tc>
          <w:tcPr>
            <w:tcW w:w="385" w:type="pct"/>
          </w:tcPr>
          <w:p w14:paraId="2D8E278B" w14:textId="29048CE2" w:rsidR="000F141F" w:rsidRPr="0029152B" w:rsidRDefault="000F141F" w:rsidP="000F141F">
            <w:pPr>
              <w:pStyle w:val="BodyText3"/>
              <w:tabs>
                <w:tab w:val="left" w:pos="7005"/>
              </w:tabs>
              <w:spacing w:after="0"/>
              <w:jc w:val="center"/>
              <w:rPr>
                <w:rFonts w:ascii="Arial Narrow" w:hAnsi="Arial Narrow" w:cs="Arial"/>
                <w:sz w:val="22"/>
                <w:szCs w:val="22"/>
                <w:lang w:val="en-GB"/>
              </w:rPr>
            </w:pPr>
            <w:r w:rsidRPr="0029152B">
              <w:rPr>
                <w:rFonts w:ascii="Arial Narrow" w:hAnsi="Arial Narrow"/>
                <w:sz w:val="22"/>
                <w:szCs w:val="22"/>
                <w:lang w:val="en-GB"/>
              </w:rPr>
              <w:t>1</w:t>
            </w:r>
            <w:r w:rsidR="001D085F" w:rsidRPr="0029152B">
              <w:rPr>
                <w:rFonts w:ascii="Arial Narrow" w:hAnsi="Arial Narrow"/>
                <w:sz w:val="22"/>
                <w:szCs w:val="22"/>
                <w:lang w:val="en-GB"/>
              </w:rPr>
              <w:t>65</w:t>
            </w:r>
          </w:p>
        </w:tc>
        <w:tc>
          <w:tcPr>
            <w:tcW w:w="181" w:type="pct"/>
          </w:tcPr>
          <w:p w14:paraId="418FCF4C" w14:textId="77777777" w:rsidR="000F141F" w:rsidRPr="0029152B" w:rsidRDefault="000F141F" w:rsidP="000F141F">
            <w:pPr>
              <w:pStyle w:val="BodyText3"/>
              <w:tabs>
                <w:tab w:val="left" w:pos="7005"/>
              </w:tabs>
              <w:spacing w:after="0"/>
              <w:rPr>
                <w:rFonts w:ascii="Arial Narrow" w:hAnsi="Arial Narrow" w:cs="Arial"/>
                <w:sz w:val="22"/>
                <w:szCs w:val="22"/>
                <w:lang w:val="en-GB"/>
              </w:rPr>
            </w:pPr>
          </w:p>
        </w:tc>
        <w:tc>
          <w:tcPr>
            <w:tcW w:w="762" w:type="pct"/>
          </w:tcPr>
          <w:p w14:paraId="45105B3E" w14:textId="5F3DAD75" w:rsidR="000F141F" w:rsidRPr="0029152B" w:rsidRDefault="000F141F" w:rsidP="000F141F">
            <w:pPr>
              <w:pStyle w:val="BodyText3"/>
              <w:tabs>
                <w:tab w:val="left" w:pos="7005"/>
              </w:tabs>
              <w:spacing w:after="0"/>
              <w:jc w:val="right"/>
              <w:rPr>
                <w:rFonts w:ascii="Arial Narrow" w:hAnsi="Arial Narrow" w:cs="Arial"/>
                <w:sz w:val="22"/>
                <w:szCs w:val="22"/>
                <w:lang w:val="en-GB"/>
              </w:rPr>
            </w:pPr>
            <w:r w:rsidRPr="0029152B">
              <w:rPr>
                <w:rFonts w:ascii="Arial Narrow" w:hAnsi="Arial Narrow"/>
                <w:sz w:val="22"/>
                <w:szCs w:val="22"/>
                <w:lang w:val="en-GB"/>
              </w:rPr>
              <w:t>Hungary</w:t>
            </w:r>
          </w:p>
        </w:tc>
        <w:tc>
          <w:tcPr>
            <w:tcW w:w="199" w:type="pct"/>
          </w:tcPr>
          <w:p w14:paraId="1F89420D" w14:textId="77777777" w:rsidR="000F141F" w:rsidRPr="0029152B" w:rsidRDefault="000F141F" w:rsidP="000F141F">
            <w:pPr>
              <w:pStyle w:val="BodyText3"/>
              <w:tabs>
                <w:tab w:val="left" w:pos="7005"/>
              </w:tabs>
              <w:spacing w:after="0"/>
              <w:jc w:val="center"/>
              <w:rPr>
                <w:rFonts w:ascii="Arial Narrow" w:hAnsi="Arial Narrow" w:cs="Arial"/>
                <w:sz w:val="22"/>
                <w:szCs w:val="22"/>
                <w:lang w:val="en-GB"/>
              </w:rPr>
            </w:pPr>
            <w:r w:rsidRPr="0029152B">
              <w:rPr>
                <w:rFonts w:ascii="Arial Narrow" w:hAnsi="Arial Narrow" w:cs="Arial"/>
                <w:sz w:val="22"/>
                <w:szCs w:val="22"/>
                <w:lang w:val="en-GB"/>
              </w:rPr>
              <w:sym w:font="Wingdings 2" w:char="F0A3"/>
            </w:r>
          </w:p>
        </w:tc>
        <w:tc>
          <w:tcPr>
            <w:tcW w:w="385" w:type="pct"/>
          </w:tcPr>
          <w:p w14:paraId="6FB7AF1B" w14:textId="42245E0D" w:rsidR="000F141F" w:rsidRPr="0029152B" w:rsidRDefault="000F141F" w:rsidP="000F141F">
            <w:pPr>
              <w:pStyle w:val="BodyText3"/>
              <w:tabs>
                <w:tab w:val="left" w:pos="7005"/>
              </w:tabs>
              <w:spacing w:after="0"/>
              <w:jc w:val="center"/>
              <w:rPr>
                <w:rFonts w:ascii="Arial Narrow" w:hAnsi="Arial Narrow" w:cs="Arial"/>
                <w:sz w:val="22"/>
                <w:szCs w:val="22"/>
                <w:lang w:val="en-GB"/>
              </w:rPr>
            </w:pPr>
            <w:r w:rsidRPr="0029152B">
              <w:rPr>
                <w:rFonts w:ascii="Arial Narrow" w:hAnsi="Arial Narrow"/>
                <w:sz w:val="22"/>
                <w:szCs w:val="22"/>
                <w:lang w:val="en-GB"/>
              </w:rPr>
              <w:t>1</w:t>
            </w:r>
            <w:r w:rsidR="001D085F" w:rsidRPr="0029152B">
              <w:rPr>
                <w:rFonts w:ascii="Arial Narrow" w:hAnsi="Arial Narrow"/>
                <w:sz w:val="22"/>
                <w:szCs w:val="22"/>
                <w:lang w:val="en-GB"/>
              </w:rPr>
              <w:t>7</w:t>
            </w:r>
            <w:r w:rsidRPr="0029152B">
              <w:rPr>
                <w:rFonts w:ascii="Arial Narrow" w:hAnsi="Arial Narrow"/>
                <w:sz w:val="22"/>
                <w:szCs w:val="22"/>
                <w:lang w:val="en-GB"/>
              </w:rPr>
              <w:t>0</w:t>
            </w:r>
          </w:p>
        </w:tc>
        <w:tc>
          <w:tcPr>
            <w:tcW w:w="229" w:type="pct"/>
          </w:tcPr>
          <w:p w14:paraId="74C59C76" w14:textId="77777777" w:rsidR="000F141F" w:rsidRPr="0029152B" w:rsidRDefault="000F141F" w:rsidP="000F141F">
            <w:pPr>
              <w:pStyle w:val="BodyText3"/>
              <w:tabs>
                <w:tab w:val="left" w:pos="7005"/>
              </w:tabs>
              <w:spacing w:after="0"/>
              <w:rPr>
                <w:rFonts w:ascii="Arial Narrow" w:hAnsi="Arial Narrow" w:cs="Arial"/>
                <w:sz w:val="22"/>
                <w:szCs w:val="22"/>
                <w:lang w:val="en-GB"/>
              </w:rPr>
            </w:pPr>
          </w:p>
        </w:tc>
        <w:tc>
          <w:tcPr>
            <w:tcW w:w="823" w:type="pct"/>
          </w:tcPr>
          <w:p w14:paraId="5C104C3B" w14:textId="4A0CB1C9" w:rsidR="000F141F" w:rsidRPr="0029152B" w:rsidRDefault="000F141F" w:rsidP="000F141F">
            <w:pPr>
              <w:pStyle w:val="BodyText3"/>
              <w:tabs>
                <w:tab w:val="left" w:pos="7005"/>
              </w:tabs>
              <w:spacing w:after="0"/>
              <w:jc w:val="right"/>
              <w:rPr>
                <w:rFonts w:ascii="Arial Narrow" w:hAnsi="Arial Narrow" w:cs="Arial"/>
                <w:sz w:val="22"/>
                <w:szCs w:val="22"/>
                <w:lang w:val="en-GB"/>
              </w:rPr>
            </w:pPr>
            <w:r w:rsidRPr="0029152B">
              <w:rPr>
                <w:rFonts w:ascii="Arial Narrow" w:hAnsi="Arial Narrow"/>
                <w:sz w:val="22"/>
                <w:szCs w:val="22"/>
                <w:lang w:val="en-GB"/>
              </w:rPr>
              <w:t>Spain</w:t>
            </w:r>
          </w:p>
        </w:tc>
        <w:tc>
          <w:tcPr>
            <w:tcW w:w="205" w:type="pct"/>
          </w:tcPr>
          <w:p w14:paraId="78496CE4" w14:textId="77777777" w:rsidR="000F141F" w:rsidRPr="0029152B" w:rsidRDefault="000F141F" w:rsidP="000F141F">
            <w:pPr>
              <w:pStyle w:val="BodyText3"/>
              <w:tabs>
                <w:tab w:val="left" w:pos="7005"/>
              </w:tabs>
              <w:spacing w:after="0"/>
              <w:jc w:val="center"/>
              <w:rPr>
                <w:rFonts w:ascii="Arial Narrow" w:hAnsi="Arial Narrow" w:cs="Arial"/>
                <w:sz w:val="22"/>
                <w:szCs w:val="22"/>
                <w:lang w:val="en-GB"/>
              </w:rPr>
            </w:pPr>
            <w:r w:rsidRPr="0029152B">
              <w:rPr>
                <w:rFonts w:ascii="Arial Narrow" w:hAnsi="Arial Narrow" w:cs="Arial"/>
                <w:sz w:val="22"/>
                <w:szCs w:val="22"/>
                <w:lang w:val="en-GB"/>
              </w:rPr>
              <w:sym w:font="Wingdings 2" w:char="F0A3"/>
            </w:r>
          </w:p>
        </w:tc>
        <w:tc>
          <w:tcPr>
            <w:tcW w:w="820" w:type="pct"/>
            <w:tcBorders>
              <w:right w:val="single" w:sz="4" w:space="0" w:color="auto"/>
            </w:tcBorders>
          </w:tcPr>
          <w:p w14:paraId="33E35187" w14:textId="4FF89A39" w:rsidR="000F141F" w:rsidRPr="0029152B" w:rsidRDefault="000F141F" w:rsidP="000F141F">
            <w:pPr>
              <w:pStyle w:val="BodyText3"/>
              <w:tabs>
                <w:tab w:val="left" w:pos="7005"/>
              </w:tabs>
              <w:spacing w:after="0"/>
              <w:ind w:firstLine="256"/>
              <w:rPr>
                <w:rFonts w:ascii="Arial Narrow" w:hAnsi="Arial Narrow" w:cs="Arial"/>
                <w:sz w:val="22"/>
                <w:szCs w:val="22"/>
                <w:lang w:val="en-GB"/>
              </w:rPr>
            </w:pPr>
            <w:r w:rsidRPr="0029152B">
              <w:rPr>
                <w:rFonts w:ascii="Arial Narrow" w:hAnsi="Arial Narrow"/>
                <w:sz w:val="22"/>
                <w:szCs w:val="22"/>
                <w:lang w:val="en-GB"/>
              </w:rPr>
              <w:t>1</w:t>
            </w:r>
            <w:r w:rsidR="001D085F" w:rsidRPr="0029152B">
              <w:rPr>
                <w:rFonts w:ascii="Arial Narrow" w:hAnsi="Arial Narrow"/>
                <w:sz w:val="22"/>
                <w:szCs w:val="22"/>
                <w:lang w:val="en-GB"/>
              </w:rPr>
              <w:t>7</w:t>
            </w:r>
            <w:r w:rsidRPr="0029152B">
              <w:rPr>
                <w:rFonts w:ascii="Arial Narrow" w:hAnsi="Arial Narrow"/>
                <w:sz w:val="22"/>
                <w:szCs w:val="22"/>
                <w:lang w:val="en-GB"/>
              </w:rPr>
              <w:t>5</w:t>
            </w:r>
          </w:p>
        </w:tc>
      </w:tr>
      <w:tr w:rsidR="000F141F" w:rsidRPr="0029152B" w14:paraId="4D264AC4" w14:textId="77777777" w:rsidTr="000F141F">
        <w:tc>
          <w:tcPr>
            <w:tcW w:w="808" w:type="pct"/>
            <w:tcBorders>
              <w:left w:val="single" w:sz="4" w:space="0" w:color="auto"/>
            </w:tcBorders>
          </w:tcPr>
          <w:p w14:paraId="5C78A389" w14:textId="116F0994" w:rsidR="000F141F" w:rsidRPr="0029152B" w:rsidRDefault="000F141F" w:rsidP="000F141F">
            <w:pPr>
              <w:pStyle w:val="BodyText3"/>
              <w:tabs>
                <w:tab w:val="left" w:pos="7005"/>
              </w:tabs>
              <w:spacing w:after="0"/>
              <w:jc w:val="right"/>
              <w:rPr>
                <w:rFonts w:ascii="Arial Narrow" w:hAnsi="Arial Narrow" w:cs="Arial"/>
                <w:sz w:val="22"/>
                <w:szCs w:val="22"/>
                <w:lang w:val="en-GB"/>
              </w:rPr>
            </w:pPr>
            <w:r w:rsidRPr="0029152B">
              <w:rPr>
                <w:rFonts w:ascii="Arial Narrow" w:hAnsi="Arial Narrow"/>
                <w:sz w:val="22"/>
                <w:szCs w:val="22"/>
                <w:lang w:val="en-GB"/>
              </w:rPr>
              <w:t>Czech Republic</w:t>
            </w:r>
          </w:p>
        </w:tc>
        <w:tc>
          <w:tcPr>
            <w:tcW w:w="203" w:type="pct"/>
          </w:tcPr>
          <w:p w14:paraId="1B269491" w14:textId="77777777" w:rsidR="000F141F" w:rsidRPr="0029152B" w:rsidRDefault="000F141F" w:rsidP="000F141F">
            <w:pPr>
              <w:pStyle w:val="BodyText3"/>
              <w:tabs>
                <w:tab w:val="left" w:pos="7005"/>
              </w:tabs>
              <w:spacing w:after="0"/>
              <w:jc w:val="center"/>
              <w:rPr>
                <w:rFonts w:ascii="Arial Narrow" w:hAnsi="Arial Narrow" w:cs="Arial"/>
                <w:sz w:val="22"/>
                <w:szCs w:val="22"/>
                <w:lang w:val="en-GB"/>
              </w:rPr>
            </w:pPr>
            <w:r w:rsidRPr="0029152B">
              <w:rPr>
                <w:rFonts w:ascii="Arial Narrow" w:hAnsi="Arial Narrow" w:cs="Arial"/>
                <w:sz w:val="22"/>
                <w:szCs w:val="22"/>
                <w:lang w:val="en-GB"/>
              </w:rPr>
              <w:sym w:font="Wingdings 2" w:char="F0A3"/>
            </w:r>
          </w:p>
        </w:tc>
        <w:tc>
          <w:tcPr>
            <w:tcW w:w="385" w:type="pct"/>
          </w:tcPr>
          <w:p w14:paraId="321E3154" w14:textId="766151A7" w:rsidR="000F141F" w:rsidRPr="0029152B" w:rsidRDefault="000F141F" w:rsidP="000F141F">
            <w:pPr>
              <w:pStyle w:val="BodyText3"/>
              <w:tabs>
                <w:tab w:val="left" w:pos="7005"/>
              </w:tabs>
              <w:spacing w:after="0"/>
              <w:jc w:val="center"/>
              <w:rPr>
                <w:rFonts w:ascii="Arial Narrow" w:hAnsi="Arial Narrow" w:cs="Arial"/>
                <w:sz w:val="22"/>
                <w:szCs w:val="22"/>
                <w:lang w:val="en-GB"/>
              </w:rPr>
            </w:pPr>
            <w:r w:rsidRPr="0029152B">
              <w:rPr>
                <w:rFonts w:ascii="Arial Narrow" w:hAnsi="Arial Narrow"/>
                <w:sz w:val="22"/>
                <w:szCs w:val="22"/>
                <w:lang w:val="en-GB"/>
              </w:rPr>
              <w:t>1</w:t>
            </w:r>
            <w:r w:rsidR="001D085F" w:rsidRPr="0029152B">
              <w:rPr>
                <w:rFonts w:ascii="Arial Narrow" w:hAnsi="Arial Narrow"/>
                <w:sz w:val="22"/>
                <w:szCs w:val="22"/>
                <w:lang w:val="en-GB"/>
              </w:rPr>
              <w:t>7</w:t>
            </w:r>
            <w:r w:rsidRPr="0029152B">
              <w:rPr>
                <w:rFonts w:ascii="Arial Narrow" w:hAnsi="Arial Narrow"/>
                <w:sz w:val="22"/>
                <w:szCs w:val="22"/>
                <w:lang w:val="en-GB"/>
              </w:rPr>
              <w:t>0</w:t>
            </w:r>
          </w:p>
        </w:tc>
        <w:tc>
          <w:tcPr>
            <w:tcW w:w="181" w:type="pct"/>
          </w:tcPr>
          <w:p w14:paraId="4B573543" w14:textId="77777777" w:rsidR="000F141F" w:rsidRPr="0029152B" w:rsidRDefault="000F141F" w:rsidP="000F141F">
            <w:pPr>
              <w:pStyle w:val="BodyText3"/>
              <w:tabs>
                <w:tab w:val="left" w:pos="7005"/>
              </w:tabs>
              <w:spacing w:after="0"/>
              <w:rPr>
                <w:rFonts w:ascii="Arial Narrow" w:hAnsi="Arial Narrow" w:cs="Arial"/>
                <w:sz w:val="22"/>
                <w:szCs w:val="22"/>
                <w:lang w:val="en-GB"/>
              </w:rPr>
            </w:pPr>
          </w:p>
        </w:tc>
        <w:tc>
          <w:tcPr>
            <w:tcW w:w="762" w:type="pct"/>
          </w:tcPr>
          <w:p w14:paraId="6BA32BB2" w14:textId="5DD4EE1C" w:rsidR="000F141F" w:rsidRPr="0029152B" w:rsidRDefault="000F141F" w:rsidP="000F141F">
            <w:pPr>
              <w:pStyle w:val="BodyText3"/>
              <w:tabs>
                <w:tab w:val="left" w:pos="7005"/>
              </w:tabs>
              <w:spacing w:after="0"/>
              <w:jc w:val="right"/>
              <w:rPr>
                <w:rFonts w:ascii="Arial Narrow" w:hAnsi="Arial Narrow" w:cs="Arial"/>
                <w:sz w:val="22"/>
                <w:szCs w:val="22"/>
                <w:lang w:val="en-GB"/>
              </w:rPr>
            </w:pPr>
            <w:r w:rsidRPr="0029152B">
              <w:rPr>
                <w:rFonts w:ascii="Arial Narrow" w:hAnsi="Arial Narrow"/>
                <w:sz w:val="22"/>
                <w:szCs w:val="22"/>
                <w:lang w:val="en-GB"/>
              </w:rPr>
              <w:t>Italy</w:t>
            </w:r>
          </w:p>
        </w:tc>
        <w:tc>
          <w:tcPr>
            <w:tcW w:w="199" w:type="pct"/>
          </w:tcPr>
          <w:p w14:paraId="6DD03C21" w14:textId="77777777" w:rsidR="000F141F" w:rsidRPr="0029152B" w:rsidRDefault="000F141F" w:rsidP="000F141F">
            <w:pPr>
              <w:pStyle w:val="BodyText3"/>
              <w:tabs>
                <w:tab w:val="left" w:pos="7005"/>
              </w:tabs>
              <w:spacing w:after="0"/>
              <w:jc w:val="center"/>
              <w:rPr>
                <w:rFonts w:ascii="Arial Narrow" w:hAnsi="Arial Narrow" w:cs="Arial"/>
                <w:sz w:val="22"/>
                <w:szCs w:val="22"/>
                <w:lang w:val="en-GB"/>
              </w:rPr>
            </w:pPr>
            <w:r w:rsidRPr="0029152B">
              <w:rPr>
                <w:rFonts w:ascii="Arial Narrow" w:hAnsi="Arial Narrow" w:cs="Arial"/>
                <w:sz w:val="22"/>
                <w:szCs w:val="22"/>
                <w:lang w:val="en-GB"/>
              </w:rPr>
              <w:sym w:font="Wingdings 2" w:char="F0A3"/>
            </w:r>
          </w:p>
        </w:tc>
        <w:tc>
          <w:tcPr>
            <w:tcW w:w="385" w:type="pct"/>
          </w:tcPr>
          <w:p w14:paraId="689FB08D" w14:textId="0BD54EF4" w:rsidR="000F141F" w:rsidRPr="0029152B" w:rsidRDefault="000F141F" w:rsidP="000F141F">
            <w:pPr>
              <w:pStyle w:val="BodyText3"/>
              <w:tabs>
                <w:tab w:val="left" w:pos="7005"/>
              </w:tabs>
              <w:spacing w:after="0"/>
              <w:jc w:val="center"/>
              <w:rPr>
                <w:rFonts w:ascii="Arial Narrow" w:hAnsi="Arial Narrow" w:cs="Arial"/>
                <w:sz w:val="22"/>
                <w:szCs w:val="22"/>
                <w:lang w:val="en-GB"/>
              </w:rPr>
            </w:pPr>
            <w:r w:rsidRPr="0029152B">
              <w:rPr>
                <w:rFonts w:ascii="Arial Narrow" w:hAnsi="Arial Narrow"/>
                <w:sz w:val="22"/>
                <w:szCs w:val="22"/>
                <w:lang w:val="en-GB"/>
              </w:rPr>
              <w:t>1</w:t>
            </w:r>
            <w:r w:rsidR="001D085F" w:rsidRPr="0029152B">
              <w:rPr>
                <w:rFonts w:ascii="Arial Narrow" w:hAnsi="Arial Narrow"/>
                <w:sz w:val="22"/>
                <w:szCs w:val="22"/>
                <w:lang w:val="en-GB"/>
              </w:rPr>
              <w:t>7</w:t>
            </w:r>
            <w:r w:rsidRPr="0029152B">
              <w:rPr>
                <w:rFonts w:ascii="Arial Narrow" w:hAnsi="Arial Narrow"/>
                <w:sz w:val="22"/>
                <w:szCs w:val="22"/>
                <w:lang w:val="en-GB"/>
              </w:rPr>
              <w:t>0</w:t>
            </w:r>
          </w:p>
        </w:tc>
        <w:tc>
          <w:tcPr>
            <w:tcW w:w="229" w:type="pct"/>
          </w:tcPr>
          <w:p w14:paraId="51450716" w14:textId="77777777" w:rsidR="000F141F" w:rsidRPr="0029152B" w:rsidRDefault="000F141F" w:rsidP="000F141F">
            <w:pPr>
              <w:pStyle w:val="BodyText3"/>
              <w:tabs>
                <w:tab w:val="left" w:pos="7005"/>
              </w:tabs>
              <w:spacing w:after="0"/>
              <w:rPr>
                <w:rFonts w:ascii="Arial Narrow" w:hAnsi="Arial Narrow" w:cs="Arial"/>
                <w:sz w:val="22"/>
                <w:szCs w:val="22"/>
                <w:lang w:val="en-GB"/>
              </w:rPr>
            </w:pPr>
          </w:p>
        </w:tc>
        <w:tc>
          <w:tcPr>
            <w:tcW w:w="823" w:type="pct"/>
          </w:tcPr>
          <w:p w14:paraId="602DA61D" w14:textId="6B91625A" w:rsidR="000F141F" w:rsidRPr="0029152B" w:rsidRDefault="000F141F" w:rsidP="000F141F">
            <w:pPr>
              <w:pStyle w:val="BodyText3"/>
              <w:tabs>
                <w:tab w:val="left" w:pos="7005"/>
              </w:tabs>
              <w:spacing w:after="0"/>
              <w:jc w:val="right"/>
              <w:rPr>
                <w:rFonts w:ascii="Arial Narrow" w:hAnsi="Arial Narrow" w:cs="Arial"/>
                <w:sz w:val="22"/>
                <w:szCs w:val="22"/>
                <w:lang w:val="en-GB"/>
              </w:rPr>
            </w:pPr>
            <w:r w:rsidRPr="0029152B">
              <w:rPr>
                <w:rFonts w:ascii="Arial Narrow" w:hAnsi="Arial Narrow"/>
                <w:sz w:val="22"/>
                <w:szCs w:val="22"/>
                <w:lang w:val="en-GB"/>
              </w:rPr>
              <w:t>Sweden</w:t>
            </w:r>
          </w:p>
        </w:tc>
        <w:tc>
          <w:tcPr>
            <w:tcW w:w="205" w:type="pct"/>
          </w:tcPr>
          <w:p w14:paraId="524A9F8B" w14:textId="77777777" w:rsidR="000F141F" w:rsidRPr="0029152B" w:rsidRDefault="000F141F" w:rsidP="000F141F">
            <w:pPr>
              <w:pStyle w:val="BodyText3"/>
              <w:tabs>
                <w:tab w:val="left" w:pos="7005"/>
              </w:tabs>
              <w:spacing w:after="0"/>
              <w:jc w:val="center"/>
              <w:rPr>
                <w:rFonts w:ascii="Arial Narrow" w:hAnsi="Arial Narrow" w:cs="Arial"/>
                <w:sz w:val="22"/>
                <w:szCs w:val="22"/>
                <w:lang w:val="en-GB"/>
              </w:rPr>
            </w:pPr>
            <w:r w:rsidRPr="0029152B">
              <w:rPr>
                <w:rFonts w:ascii="Arial Narrow" w:hAnsi="Arial Narrow" w:cs="Arial"/>
                <w:sz w:val="22"/>
                <w:szCs w:val="22"/>
                <w:lang w:val="en-GB"/>
              </w:rPr>
              <w:sym w:font="Wingdings 2" w:char="F0A3"/>
            </w:r>
          </w:p>
        </w:tc>
        <w:tc>
          <w:tcPr>
            <w:tcW w:w="820" w:type="pct"/>
            <w:tcBorders>
              <w:right w:val="single" w:sz="4" w:space="0" w:color="auto"/>
            </w:tcBorders>
          </w:tcPr>
          <w:p w14:paraId="13D77EC0" w14:textId="57AC458D" w:rsidR="000F141F" w:rsidRPr="0029152B" w:rsidRDefault="000F141F" w:rsidP="000F141F">
            <w:pPr>
              <w:pStyle w:val="BodyText3"/>
              <w:spacing w:after="0"/>
              <w:ind w:firstLine="256"/>
              <w:rPr>
                <w:rFonts w:ascii="Arial Narrow" w:hAnsi="Arial Narrow" w:cs="Arial"/>
                <w:sz w:val="22"/>
                <w:szCs w:val="22"/>
                <w:lang w:val="en-GB"/>
              </w:rPr>
            </w:pPr>
            <w:r w:rsidRPr="0029152B">
              <w:rPr>
                <w:rFonts w:ascii="Arial Narrow" w:hAnsi="Arial Narrow"/>
                <w:sz w:val="22"/>
                <w:szCs w:val="22"/>
                <w:lang w:val="en-GB"/>
              </w:rPr>
              <w:t>1</w:t>
            </w:r>
            <w:r w:rsidR="001D085F" w:rsidRPr="0029152B">
              <w:rPr>
                <w:rFonts w:ascii="Arial Narrow" w:hAnsi="Arial Narrow"/>
                <w:sz w:val="22"/>
                <w:szCs w:val="22"/>
                <w:lang w:val="en-GB"/>
              </w:rPr>
              <w:t>7</w:t>
            </w:r>
            <w:r w:rsidRPr="0029152B">
              <w:rPr>
                <w:rFonts w:ascii="Arial Narrow" w:hAnsi="Arial Narrow"/>
                <w:sz w:val="22"/>
                <w:szCs w:val="22"/>
                <w:lang w:val="en-GB"/>
              </w:rPr>
              <w:t>0</w:t>
            </w:r>
          </w:p>
        </w:tc>
      </w:tr>
      <w:tr w:rsidR="000F141F" w:rsidRPr="0029152B" w14:paraId="752C0AEA" w14:textId="77777777" w:rsidTr="000F141F">
        <w:tc>
          <w:tcPr>
            <w:tcW w:w="808" w:type="pct"/>
            <w:tcBorders>
              <w:left w:val="single" w:sz="4" w:space="0" w:color="auto"/>
            </w:tcBorders>
          </w:tcPr>
          <w:p w14:paraId="510F11D3" w14:textId="05540631" w:rsidR="000F141F" w:rsidRPr="0029152B" w:rsidRDefault="000F141F" w:rsidP="000F141F">
            <w:pPr>
              <w:pStyle w:val="BodyText3"/>
              <w:tabs>
                <w:tab w:val="left" w:pos="7005"/>
              </w:tabs>
              <w:spacing w:after="0"/>
              <w:jc w:val="right"/>
              <w:rPr>
                <w:rFonts w:ascii="Arial Narrow" w:hAnsi="Arial Narrow" w:cs="Arial"/>
                <w:sz w:val="22"/>
                <w:szCs w:val="22"/>
                <w:lang w:val="en-GB"/>
              </w:rPr>
            </w:pPr>
            <w:r w:rsidRPr="0029152B">
              <w:rPr>
                <w:rFonts w:ascii="Arial Narrow" w:hAnsi="Arial Narrow"/>
                <w:sz w:val="22"/>
                <w:szCs w:val="22"/>
                <w:lang w:val="en-GB"/>
              </w:rPr>
              <w:t>Croatia</w:t>
            </w:r>
          </w:p>
        </w:tc>
        <w:tc>
          <w:tcPr>
            <w:tcW w:w="203" w:type="pct"/>
          </w:tcPr>
          <w:p w14:paraId="4A2BB693" w14:textId="77777777" w:rsidR="000F141F" w:rsidRPr="0029152B" w:rsidRDefault="000F141F" w:rsidP="000F141F">
            <w:pPr>
              <w:pStyle w:val="BodyText3"/>
              <w:tabs>
                <w:tab w:val="left" w:pos="7005"/>
              </w:tabs>
              <w:spacing w:after="0"/>
              <w:jc w:val="center"/>
              <w:rPr>
                <w:rFonts w:ascii="Arial Narrow" w:hAnsi="Arial Narrow" w:cs="Arial"/>
                <w:sz w:val="22"/>
                <w:szCs w:val="22"/>
                <w:lang w:val="en-GB"/>
              </w:rPr>
            </w:pPr>
            <w:r w:rsidRPr="0029152B">
              <w:rPr>
                <w:rFonts w:ascii="Arial Narrow" w:hAnsi="Arial Narrow" w:cs="Arial"/>
                <w:sz w:val="22"/>
                <w:szCs w:val="22"/>
                <w:lang w:val="en-GB"/>
              </w:rPr>
              <w:sym w:font="Wingdings 2" w:char="F0A3"/>
            </w:r>
          </w:p>
        </w:tc>
        <w:tc>
          <w:tcPr>
            <w:tcW w:w="385" w:type="pct"/>
          </w:tcPr>
          <w:p w14:paraId="0A0806F6" w14:textId="70FD8F39" w:rsidR="000F141F" w:rsidRPr="0029152B" w:rsidRDefault="00DD7DBD" w:rsidP="000F141F">
            <w:pPr>
              <w:pStyle w:val="BodyText3"/>
              <w:spacing w:after="0"/>
              <w:jc w:val="center"/>
              <w:rPr>
                <w:rFonts w:ascii="Arial Narrow" w:hAnsi="Arial Narrow" w:cs="Arial"/>
                <w:sz w:val="22"/>
                <w:szCs w:val="22"/>
                <w:lang w:val="en-GB"/>
              </w:rPr>
            </w:pPr>
            <w:r w:rsidRPr="0029152B">
              <w:rPr>
                <w:rFonts w:ascii="Arial Narrow" w:hAnsi="Arial Narrow"/>
                <w:sz w:val="22"/>
                <w:szCs w:val="22"/>
                <w:lang w:val="en-GB"/>
              </w:rPr>
              <w:t>1</w:t>
            </w:r>
            <w:r w:rsidR="001D085F" w:rsidRPr="0029152B">
              <w:rPr>
                <w:rFonts w:ascii="Arial Narrow" w:hAnsi="Arial Narrow"/>
                <w:sz w:val="22"/>
                <w:szCs w:val="22"/>
                <w:lang w:val="en-GB"/>
              </w:rPr>
              <w:t>90</w:t>
            </w:r>
          </w:p>
        </w:tc>
        <w:tc>
          <w:tcPr>
            <w:tcW w:w="181" w:type="pct"/>
          </w:tcPr>
          <w:p w14:paraId="70FFD1DF" w14:textId="77777777" w:rsidR="000F141F" w:rsidRPr="0029152B" w:rsidRDefault="000F141F" w:rsidP="000F141F">
            <w:pPr>
              <w:pStyle w:val="BodyText3"/>
              <w:tabs>
                <w:tab w:val="left" w:pos="7005"/>
              </w:tabs>
              <w:spacing w:after="0"/>
              <w:rPr>
                <w:rFonts w:ascii="Arial Narrow" w:hAnsi="Arial Narrow" w:cs="Arial"/>
                <w:sz w:val="22"/>
                <w:szCs w:val="22"/>
                <w:lang w:val="en-GB"/>
              </w:rPr>
            </w:pPr>
          </w:p>
        </w:tc>
        <w:tc>
          <w:tcPr>
            <w:tcW w:w="762" w:type="pct"/>
          </w:tcPr>
          <w:p w14:paraId="2123554B" w14:textId="6BAECA75" w:rsidR="000F141F" w:rsidRPr="0029152B" w:rsidRDefault="000F141F" w:rsidP="000F141F">
            <w:pPr>
              <w:pStyle w:val="BodyText3"/>
              <w:tabs>
                <w:tab w:val="left" w:pos="7005"/>
              </w:tabs>
              <w:spacing w:after="0"/>
              <w:jc w:val="right"/>
              <w:rPr>
                <w:rFonts w:ascii="Arial Narrow" w:hAnsi="Arial Narrow" w:cs="Arial"/>
                <w:sz w:val="22"/>
                <w:szCs w:val="22"/>
                <w:lang w:val="en-GB"/>
              </w:rPr>
            </w:pPr>
            <w:r w:rsidRPr="0029152B">
              <w:rPr>
                <w:rFonts w:ascii="Arial Narrow" w:hAnsi="Arial Narrow"/>
                <w:sz w:val="22"/>
                <w:szCs w:val="22"/>
                <w:lang w:val="en-GB"/>
              </w:rPr>
              <w:t>Netherlands</w:t>
            </w:r>
          </w:p>
        </w:tc>
        <w:tc>
          <w:tcPr>
            <w:tcW w:w="199" w:type="pct"/>
          </w:tcPr>
          <w:p w14:paraId="638BECB2" w14:textId="77777777" w:rsidR="000F141F" w:rsidRPr="0029152B" w:rsidRDefault="000F141F" w:rsidP="000F141F">
            <w:pPr>
              <w:pStyle w:val="BodyText3"/>
              <w:tabs>
                <w:tab w:val="left" w:pos="7005"/>
              </w:tabs>
              <w:spacing w:after="0"/>
              <w:jc w:val="center"/>
              <w:rPr>
                <w:rFonts w:ascii="Arial Narrow" w:hAnsi="Arial Narrow" w:cs="Arial"/>
                <w:sz w:val="22"/>
                <w:szCs w:val="22"/>
                <w:lang w:val="en-GB"/>
              </w:rPr>
            </w:pPr>
            <w:r w:rsidRPr="0029152B">
              <w:rPr>
                <w:rFonts w:ascii="Arial Narrow" w:hAnsi="Arial Narrow" w:cs="Arial"/>
                <w:sz w:val="22"/>
                <w:szCs w:val="22"/>
                <w:lang w:val="en-GB"/>
              </w:rPr>
              <w:sym w:font="Wingdings 2" w:char="F0A3"/>
            </w:r>
          </w:p>
        </w:tc>
        <w:tc>
          <w:tcPr>
            <w:tcW w:w="385" w:type="pct"/>
          </w:tcPr>
          <w:p w14:paraId="0A044953" w14:textId="43DCFA09" w:rsidR="000F141F" w:rsidRPr="0029152B" w:rsidRDefault="000F141F" w:rsidP="000F141F">
            <w:pPr>
              <w:pStyle w:val="BodyText3"/>
              <w:tabs>
                <w:tab w:val="left" w:pos="7005"/>
              </w:tabs>
              <w:spacing w:after="0"/>
              <w:jc w:val="center"/>
              <w:rPr>
                <w:rFonts w:ascii="Arial Narrow" w:hAnsi="Arial Narrow" w:cs="Arial"/>
                <w:sz w:val="22"/>
                <w:szCs w:val="22"/>
                <w:lang w:val="en-GB"/>
              </w:rPr>
            </w:pPr>
            <w:r w:rsidRPr="0029152B">
              <w:rPr>
                <w:rFonts w:ascii="Arial Narrow" w:hAnsi="Arial Narrow"/>
                <w:sz w:val="22"/>
                <w:szCs w:val="22"/>
                <w:lang w:val="en-GB"/>
              </w:rPr>
              <w:t>1</w:t>
            </w:r>
            <w:r w:rsidR="001D085F" w:rsidRPr="0029152B">
              <w:rPr>
                <w:rFonts w:ascii="Arial Narrow" w:hAnsi="Arial Narrow"/>
                <w:sz w:val="22"/>
                <w:szCs w:val="22"/>
                <w:lang w:val="en-GB"/>
              </w:rPr>
              <w:t>7</w:t>
            </w:r>
            <w:r w:rsidRPr="0029152B">
              <w:rPr>
                <w:rFonts w:ascii="Arial Narrow" w:hAnsi="Arial Narrow"/>
                <w:sz w:val="22"/>
                <w:szCs w:val="22"/>
                <w:lang w:val="en-GB"/>
              </w:rPr>
              <w:t>5</w:t>
            </w:r>
          </w:p>
        </w:tc>
        <w:tc>
          <w:tcPr>
            <w:tcW w:w="229" w:type="pct"/>
          </w:tcPr>
          <w:p w14:paraId="617DB4C4" w14:textId="77777777" w:rsidR="000F141F" w:rsidRPr="0029152B" w:rsidRDefault="000F141F" w:rsidP="000F141F">
            <w:pPr>
              <w:pStyle w:val="BodyText3"/>
              <w:tabs>
                <w:tab w:val="left" w:pos="7005"/>
              </w:tabs>
              <w:spacing w:after="0"/>
              <w:rPr>
                <w:rFonts w:ascii="Arial Narrow" w:hAnsi="Arial Narrow" w:cs="Arial"/>
                <w:sz w:val="22"/>
                <w:szCs w:val="22"/>
                <w:lang w:val="en-GB"/>
              </w:rPr>
            </w:pPr>
          </w:p>
        </w:tc>
        <w:tc>
          <w:tcPr>
            <w:tcW w:w="823" w:type="pct"/>
          </w:tcPr>
          <w:p w14:paraId="2E8CA536" w14:textId="4774ACCE" w:rsidR="000F141F" w:rsidRPr="0029152B" w:rsidRDefault="000F141F" w:rsidP="000F141F">
            <w:pPr>
              <w:pStyle w:val="BodyText3"/>
              <w:tabs>
                <w:tab w:val="left" w:pos="7005"/>
              </w:tabs>
              <w:spacing w:after="0"/>
              <w:jc w:val="right"/>
              <w:rPr>
                <w:rFonts w:ascii="Arial Narrow" w:hAnsi="Arial Narrow" w:cs="Arial"/>
                <w:sz w:val="22"/>
                <w:szCs w:val="22"/>
                <w:lang w:val="en-GB"/>
              </w:rPr>
            </w:pPr>
            <w:r w:rsidRPr="0029152B">
              <w:rPr>
                <w:rFonts w:ascii="Arial Narrow" w:hAnsi="Arial Narrow"/>
                <w:sz w:val="22"/>
                <w:szCs w:val="22"/>
                <w:lang w:val="en-GB"/>
              </w:rPr>
              <w:t>Turkey</w:t>
            </w:r>
          </w:p>
        </w:tc>
        <w:tc>
          <w:tcPr>
            <w:tcW w:w="205" w:type="pct"/>
          </w:tcPr>
          <w:p w14:paraId="64AAD292" w14:textId="77777777" w:rsidR="000F141F" w:rsidRPr="0029152B" w:rsidRDefault="000F141F" w:rsidP="000F141F">
            <w:pPr>
              <w:pStyle w:val="BodyText3"/>
              <w:tabs>
                <w:tab w:val="left" w:pos="7005"/>
              </w:tabs>
              <w:spacing w:after="0"/>
              <w:jc w:val="center"/>
              <w:rPr>
                <w:rFonts w:ascii="Arial Narrow" w:hAnsi="Arial Narrow" w:cs="Arial"/>
                <w:sz w:val="22"/>
                <w:szCs w:val="22"/>
                <w:lang w:val="en-GB"/>
              </w:rPr>
            </w:pPr>
            <w:r w:rsidRPr="0029152B">
              <w:rPr>
                <w:rFonts w:ascii="Arial Narrow" w:hAnsi="Arial Narrow" w:cs="Arial"/>
                <w:sz w:val="22"/>
                <w:szCs w:val="22"/>
                <w:lang w:val="en-GB"/>
              </w:rPr>
              <w:sym w:font="Wingdings 2" w:char="F0A3"/>
            </w:r>
          </w:p>
        </w:tc>
        <w:tc>
          <w:tcPr>
            <w:tcW w:w="820" w:type="pct"/>
            <w:tcBorders>
              <w:right w:val="single" w:sz="4" w:space="0" w:color="auto"/>
            </w:tcBorders>
          </w:tcPr>
          <w:p w14:paraId="085D0F99" w14:textId="704ECB93" w:rsidR="000F141F" w:rsidRPr="0029152B" w:rsidRDefault="00DD7DBD" w:rsidP="000F141F">
            <w:pPr>
              <w:pStyle w:val="BodyText3"/>
              <w:spacing w:after="0"/>
              <w:ind w:firstLine="256"/>
              <w:rPr>
                <w:rFonts w:ascii="Arial Narrow" w:hAnsi="Arial Narrow" w:cs="Arial"/>
                <w:sz w:val="22"/>
                <w:szCs w:val="22"/>
                <w:lang w:val="en-GB"/>
              </w:rPr>
            </w:pPr>
            <w:r w:rsidRPr="0029152B">
              <w:rPr>
                <w:rFonts w:ascii="Arial Narrow" w:hAnsi="Arial Narrow"/>
                <w:sz w:val="22"/>
                <w:szCs w:val="22"/>
                <w:lang w:val="en-GB"/>
              </w:rPr>
              <w:t>210</w:t>
            </w:r>
          </w:p>
        </w:tc>
      </w:tr>
      <w:tr w:rsidR="000F141F" w:rsidRPr="0029152B" w14:paraId="1AA1F08F" w14:textId="77777777" w:rsidTr="000F141F">
        <w:tc>
          <w:tcPr>
            <w:tcW w:w="808" w:type="pct"/>
            <w:tcBorders>
              <w:left w:val="single" w:sz="4" w:space="0" w:color="auto"/>
            </w:tcBorders>
          </w:tcPr>
          <w:p w14:paraId="35ABA4E6" w14:textId="1A7400F8" w:rsidR="000F141F" w:rsidRPr="0029152B" w:rsidRDefault="000F141F" w:rsidP="000F141F">
            <w:pPr>
              <w:pStyle w:val="BodyText3"/>
              <w:tabs>
                <w:tab w:val="left" w:pos="7005"/>
              </w:tabs>
              <w:spacing w:after="0"/>
              <w:jc w:val="right"/>
              <w:rPr>
                <w:rFonts w:ascii="Arial Narrow" w:hAnsi="Arial Narrow" w:cs="Arial"/>
                <w:sz w:val="22"/>
                <w:szCs w:val="22"/>
                <w:lang w:val="en-GB"/>
              </w:rPr>
            </w:pPr>
            <w:r w:rsidRPr="0029152B">
              <w:rPr>
                <w:rFonts w:ascii="Arial Narrow" w:hAnsi="Arial Narrow"/>
                <w:sz w:val="22"/>
                <w:szCs w:val="22"/>
                <w:lang w:val="en-GB"/>
              </w:rPr>
              <w:t>Denmark</w:t>
            </w:r>
          </w:p>
        </w:tc>
        <w:tc>
          <w:tcPr>
            <w:tcW w:w="203" w:type="pct"/>
          </w:tcPr>
          <w:p w14:paraId="14E1E8FE" w14:textId="77777777" w:rsidR="000F141F" w:rsidRPr="0029152B" w:rsidRDefault="000F141F" w:rsidP="000F141F">
            <w:pPr>
              <w:pStyle w:val="BodyText3"/>
              <w:tabs>
                <w:tab w:val="left" w:pos="7005"/>
              </w:tabs>
              <w:spacing w:after="0"/>
              <w:jc w:val="center"/>
              <w:rPr>
                <w:rFonts w:ascii="Arial Narrow" w:hAnsi="Arial Narrow" w:cs="Arial"/>
                <w:sz w:val="22"/>
                <w:szCs w:val="22"/>
                <w:lang w:val="en-GB"/>
              </w:rPr>
            </w:pPr>
            <w:r w:rsidRPr="0029152B">
              <w:rPr>
                <w:rFonts w:ascii="Arial Narrow" w:hAnsi="Arial Narrow" w:cs="Arial"/>
                <w:sz w:val="22"/>
                <w:szCs w:val="22"/>
                <w:lang w:val="en-GB"/>
              </w:rPr>
              <w:sym w:font="Wingdings 2" w:char="F0A3"/>
            </w:r>
          </w:p>
        </w:tc>
        <w:tc>
          <w:tcPr>
            <w:tcW w:w="385" w:type="pct"/>
          </w:tcPr>
          <w:p w14:paraId="39B41F28" w14:textId="3D60F9D3" w:rsidR="000F141F" w:rsidRPr="0029152B" w:rsidRDefault="000F141F" w:rsidP="000F141F">
            <w:pPr>
              <w:pStyle w:val="BodyText3"/>
              <w:tabs>
                <w:tab w:val="left" w:pos="7005"/>
              </w:tabs>
              <w:spacing w:after="0"/>
              <w:jc w:val="center"/>
              <w:rPr>
                <w:rFonts w:ascii="Arial Narrow" w:hAnsi="Arial Narrow" w:cs="Arial"/>
                <w:sz w:val="22"/>
                <w:szCs w:val="22"/>
                <w:lang w:val="en-GB"/>
              </w:rPr>
            </w:pPr>
            <w:r w:rsidRPr="0029152B">
              <w:rPr>
                <w:rFonts w:ascii="Arial Narrow" w:hAnsi="Arial Narrow"/>
                <w:sz w:val="22"/>
                <w:szCs w:val="22"/>
                <w:lang w:val="en-GB"/>
              </w:rPr>
              <w:t>1</w:t>
            </w:r>
            <w:r w:rsidR="00A64C7E" w:rsidRPr="0029152B">
              <w:rPr>
                <w:rFonts w:ascii="Arial Narrow" w:hAnsi="Arial Narrow"/>
                <w:sz w:val="22"/>
                <w:szCs w:val="22"/>
                <w:lang w:val="en-GB"/>
              </w:rPr>
              <w:t>7</w:t>
            </w:r>
            <w:r w:rsidR="001D085F" w:rsidRPr="0029152B">
              <w:rPr>
                <w:rFonts w:ascii="Arial Narrow" w:hAnsi="Arial Narrow"/>
                <w:sz w:val="22"/>
                <w:szCs w:val="22"/>
                <w:lang w:val="en-GB"/>
              </w:rPr>
              <w:t>5</w:t>
            </w:r>
          </w:p>
        </w:tc>
        <w:tc>
          <w:tcPr>
            <w:tcW w:w="181" w:type="pct"/>
          </w:tcPr>
          <w:p w14:paraId="4E1C14ED" w14:textId="77777777" w:rsidR="000F141F" w:rsidRPr="0029152B" w:rsidRDefault="000F141F" w:rsidP="000F141F">
            <w:pPr>
              <w:pStyle w:val="BodyText3"/>
              <w:tabs>
                <w:tab w:val="left" w:pos="7005"/>
              </w:tabs>
              <w:spacing w:after="0"/>
              <w:rPr>
                <w:rFonts w:ascii="Arial Narrow" w:hAnsi="Arial Narrow" w:cs="Arial"/>
                <w:sz w:val="22"/>
                <w:szCs w:val="22"/>
                <w:lang w:val="en-GB"/>
              </w:rPr>
            </w:pPr>
          </w:p>
        </w:tc>
        <w:tc>
          <w:tcPr>
            <w:tcW w:w="762" w:type="pct"/>
          </w:tcPr>
          <w:p w14:paraId="265BA84F" w14:textId="45C34DA5" w:rsidR="000F141F" w:rsidRPr="0029152B" w:rsidRDefault="000F141F" w:rsidP="000F141F">
            <w:pPr>
              <w:pStyle w:val="BodyText3"/>
              <w:tabs>
                <w:tab w:val="left" w:pos="7005"/>
              </w:tabs>
              <w:spacing w:after="0"/>
              <w:jc w:val="right"/>
              <w:rPr>
                <w:rFonts w:ascii="Arial Narrow" w:hAnsi="Arial Narrow" w:cs="Arial"/>
                <w:sz w:val="22"/>
                <w:szCs w:val="22"/>
                <w:lang w:val="en-GB"/>
              </w:rPr>
            </w:pPr>
            <w:r w:rsidRPr="0029152B">
              <w:rPr>
                <w:rFonts w:ascii="Arial Narrow" w:hAnsi="Arial Narrow"/>
                <w:sz w:val="22"/>
                <w:szCs w:val="22"/>
                <w:lang w:val="en-GB"/>
              </w:rPr>
              <w:t>Poland</w:t>
            </w:r>
          </w:p>
        </w:tc>
        <w:tc>
          <w:tcPr>
            <w:tcW w:w="199" w:type="pct"/>
          </w:tcPr>
          <w:p w14:paraId="25549ADE" w14:textId="77777777" w:rsidR="000F141F" w:rsidRPr="0029152B" w:rsidRDefault="000F141F" w:rsidP="000F141F">
            <w:pPr>
              <w:pStyle w:val="BodyText3"/>
              <w:tabs>
                <w:tab w:val="left" w:pos="7005"/>
              </w:tabs>
              <w:spacing w:after="0"/>
              <w:jc w:val="center"/>
              <w:rPr>
                <w:rFonts w:ascii="Arial Narrow" w:hAnsi="Arial Narrow" w:cs="Arial"/>
                <w:sz w:val="22"/>
                <w:szCs w:val="22"/>
                <w:lang w:val="en-GB"/>
              </w:rPr>
            </w:pPr>
            <w:r w:rsidRPr="0029152B">
              <w:rPr>
                <w:rFonts w:ascii="Arial Narrow" w:hAnsi="Arial Narrow" w:cs="Arial"/>
                <w:sz w:val="22"/>
                <w:szCs w:val="22"/>
                <w:lang w:val="en-GB"/>
              </w:rPr>
              <w:sym w:font="Wingdings 2" w:char="F0A3"/>
            </w:r>
          </w:p>
        </w:tc>
        <w:tc>
          <w:tcPr>
            <w:tcW w:w="385" w:type="pct"/>
          </w:tcPr>
          <w:p w14:paraId="39C60B05" w14:textId="5BEDB98B" w:rsidR="000F141F" w:rsidRPr="0029152B" w:rsidRDefault="00B72B9D" w:rsidP="000F141F">
            <w:pPr>
              <w:pStyle w:val="BodyText3"/>
              <w:tabs>
                <w:tab w:val="left" w:pos="7005"/>
              </w:tabs>
              <w:spacing w:after="0"/>
              <w:jc w:val="center"/>
              <w:rPr>
                <w:rFonts w:ascii="Arial Narrow" w:hAnsi="Arial Narrow" w:cs="Arial"/>
                <w:sz w:val="22"/>
                <w:szCs w:val="22"/>
                <w:lang w:val="en-GB"/>
              </w:rPr>
            </w:pPr>
            <w:r w:rsidRPr="0029152B">
              <w:rPr>
                <w:rFonts w:ascii="Arial Narrow" w:hAnsi="Arial Narrow"/>
                <w:sz w:val="22"/>
                <w:szCs w:val="22"/>
                <w:lang w:val="en-GB"/>
              </w:rPr>
              <w:t>1</w:t>
            </w:r>
            <w:r w:rsidR="001D085F" w:rsidRPr="0029152B">
              <w:rPr>
                <w:rFonts w:ascii="Arial Narrow" w:hAnsi="Arial Narrow"/>
                <w:sz w:val="22"/>
                <w:szCs w:val="22"/>
                <w:lang w:val="en-GB"/>
              </w:rPr>
              <w:t>70</w:t>
            </w:r>
          </w:p>
        </w:tc>
        <w:tc>
          <w:tcPr>
            <w:tcW w:w="229" w:type="pct"/>
          </w:tcPr>
          <w:p w14:paraId="7DA18685" w14:textId="77777777" w:rsidR="000F141F" w:rsidRPr="0029152B" w:rsidRDefault="000F141F" w:rsidP="000F141F">
            <w:pPr>
              <w:pStyle w:val="BodyText3"/>
              <w:tabs>
                <w:tab w:val="left" w:pos="7005"/>
              </w:tabs>
              <w:spacing w:after="0"/>
              <w:rPr>
                <w:rFonts w:ascii="Arial Narrow" w:hAnsi="Arial Narrow" w:cs="Arial"/>
                <w:sz w:val="22"/>
                <w:szCs w:val="22"/>
                <w:lang w:val="en-GB"/>
              </w:rPr>
            </w:pPr>
          </w:p>
        </w:tc>
        <w:tc>
          <w:tcPr>
            <w:tcW w:w="823" w:type="pct"/>
          </w:tcPr>
          <w:p w14:paraId="38B29600" w14:textId="0AC9ED2F" w:rsidR="000F141F" w:rsidRPr="0029152B" w:rsidRDefault="000F141F" w:rsidP="000F141F">
            <w:pPr>
              <w:pStyle w:val="BodyText3"/>
              <w:tabs>
                <w:tab w:val="left" w:pos="7005"/>
              </w:tabs>
              <w:spacing w:after="0"/>
              <w:jc w:val="right"/>
              <w:rPr>
                <w:rFonts w:ascii="Arial Narrow" w:hAnsi="Arial Narrow" w:cs="Arial"/>
                <w:sz w:val="22"/>
                <w:szCs w:val="22"/>
                <w:lang w:val="en-GB"/>
              </w:rPr>
            </w:pPr>
            <w:r w:rsidRPr="0029152B">
              <w:rPr>
                <w:rFonts w:ascii="Arial Narrow" w:hAnsi="Arial Narrow"/>
                <w:sz w:val="22"/>
                <w:szCs w:val="22"/>
                <w:lang w:val="en-GB"/>
              </w:rPr>
              <w:t>United Kingdom</w:t>
            </w:r>
          </w:p>
        </w:tc>
        <w:tc>
          <w:tcPr>
            <w:tcW w:w="205" w:type="pct"/>
          </w:tcPr>
          <w:p w14:paraId="3631573E" w14:textId="77777777" w:rsidR="000F141F" w:rsidRPr="0029152B" w:rsidRDefault="000F141F" w:rsidP="000F141F">
            <w:pPr>
              <w:pStyle w:val="BodyText3"/>
              <w:tabs>
                <w:tab w:val="left" w:pos="7005"/>
              </w:tabs>
              <w:spacing w:after="0"/>
              <w:jc w:val="center"/>
              <w:rPr>
                <w:rFonts w:ascii="Arial Narrow" w:hAnsi="Arial Narrow" w:cs="Arial"/>
                <w:sz w:val="22"/>
                <w:szCs w:val="22"/>
                <w:lang w:val="en-GB"/>
              </w:rPr>
            </w:pPr>
            <w:r w:rsidRPr="0029152B">
              <w:rPr>
                <w:rFonts w:ascii="Arial Narrow" w:hAnsi="Arial Narrow" w:cs="Arial"/>
                <w:sz w:val="22"/>
                <w:szCs w:val="22"/>
                <w:lang w:val="en-GB"/>
              </w:rPr>
              <w:sym w:font="Wingdings 2" w:char="F0A3"/>
            </w:r>
          </w:p>
        </w:tc>
        <w:tc>
          <w:tcPr>
            <w:tcW w:w="820" w:type="pct"/>
            <w:tcBorders>
              <w:right w:val="single" w:sz="4" w:space="0" w:color="auto"/>
            </w:tcBorders>
          </w:tcPr>
          <w:p w14:paraId="1DECA5D0" w14:textId="1DA034D9" w:rsidR="000F141F" w:rsidRPr="0029152B" w:rsidRDefault="000F141F" w:rsidP="000F141F">
            <w:pPr>
              <w:pStyle w:val="BodyText3"/>
              <w:spacing w:after="0"/>
              <w:ind w:firstLine="256"/>
              <w:rPr>
                <w:rFonts w:ascii="Arial Narrow" w:hAnsi="Arial Narrow" w:cs="Arial"/>
                <w:sz w:val="22"/>
                <w:szCs w:val="22"/>
                <w:lang w:val="en-GB"/>
              </w:rPr>
            </w:pPr>
            <w:r w:rsidRPr="0029152B">
              <w:rPr>
                <w:rFonts w:ascii="Arial Narrow" w:hAnsi="Arial Narrow"/>
                <w:sz w:val="22"/>
                <w:szCs w:val="22"/>
                <w:lang w:val="en-GB"/>
              </w:rPr>
              <w:t>1</w:t>
            </w:r>
            <w:r w:rsidR="001D085F" w:rsidRPr="0029152B">
              <w:rPr>
                <w:rFonts w:ascii="Arial Narrow" w:hAnsi="Arial Narrow"/>
                <w:sz w:val="22"/>
                <w:szCs w:val="22"/>
                <w:lang w:val="en-GB"/>
              </w:rPr>
              <w:t>80</w:t>
            </w:r>
          </w:p>
        </w:tc>
      </w:tr>
      <w:tr w:rsidR="000F141F" w:rsidRPr="0029152B" w14:paraId="24917F6B" w14:textId="77777777" w:rsidTr="000F141F">
        <w:tc>
          <w:tcPr>
            <w:tcW w:w="808" w:type="pct"/>
            <w:tcBorders>
              <w:left w:val="single" w:sz="4" w:space="0" w:color="auto"/>
            </w:tcBorders>
          </w:tcPr>
          <w:p w14:paraId="5196692D" w14:textId="500A4EB4" w:rsidR="000F141F" w:rsidRPr="0029152B" w:rsidRDefault="000F141F" w:rsidP="000F141F">
            <w:pPr>
              <w:pStyle w:val="BodyText3"/>
              <w:tabs>
                <w:tab w:val="left" w:pos="7005"/>
              </w:tabs>
              <w:spacing w:after="0"/>
              <w:jc w:val="right"/>
              <w:rPr>
                <w:rFonts w:ascii="Arial Narrow" w:hAnsi="Arial Narrow" w:cs="Arial"/>
                <w:sz w:val="22"/>
                <w:szCs w:val="22"/>
                <w:lang w:val="en-GB"/>
              </w:rPr>
            </w:pPr>
            <w:r w:rsidRPr="0029152B">
              <w:rPr>
                <w:rFonts w:ascii="Arial Narrow" w:hAnsi="Arial Narrow"/>
                <w:sz w:val="22"/>
                <w:szCs w:val="22"/>
                <w:lang w:val="en-GB"/>
              </w:rPr>
              <w:t>Finland</w:t>
            </w:r>
          </w:p>
        </w:tc>
        <w:tc>
          <w:tcPr>
            <w:tcW w:w="203" w:type="pct"/>
          </w:tcPr>
          <w:p w14:paraId="124DCB47" w14:textId="77777777" w:rsidR="000F141F" w:rsidRPr="0029152B" w:rsidRDefault="000F141F" w:rsidP="000F141F">
            <w:pPr>
              <w:pStyle w:val="BodyText3"/>
              <w:tabs>
                <w:tab w:val="left" w:pos="7005"/>
              </w:tabs>
              <w:spacing w:after="0"/>
              <w:jc w:val="center"/>
              <w:rPr>
                <w:rFonts w:ascii="Arial Narrow" w:hAnsi="Arial Narrow" w:cs="Arial"/>
                <w:sz w:val="22"/>
                <w:szCs w:val="22"/>
                <w:lang w:val="en-GB"/>
              </w:rPr>
            </w:pPr>
            <w:r w:rsidRPr="0029152B">
              <w:rPr>
                <w:rFonts w:ascii="Arial Narrow" w:hAnsi="Arial Narrow" w:cs="Arial"/>
                <w:sz w:val="22"/>
                <w:szCs w:val="22"/>
                <w:lang w:val="en-GB"/>
              </w:rPr>
              <w:sym w:font="Wingdings 2" w:char="F0A3"/>
            </w:r>
          </w:p>
        </w:tc>
        <w:tc>
          <w:tcPr>
            <w:tcW w:w="385" w:type="pct"/>
          </w:tcPr>
          <w:p w14:paraId="4D7C13CC" w14:textId="24E1A302" w:rsidR="000F141F" w:rsidRPr="0029152B" w:rsidRDefault="000F141F" w:rsidP="000F141F">
            <w:pPr>
              <w:pStyle w:val="BodyText3"/>
              <w:tabs>
                <w:tab w:val="left" w:pos="7005"/>
              </w:tabs>
              <w:spacing w:after="0"/>
              <w:jc w:val="center"/>
              <w:rPr>
                <w:rFonts w:ascii="Arial Narrow" w:hAnsi="Arial Narrow" w:cs="Arial"/>
                <w:sz w:val="22"/>
                <w:szCs w:val="22"/>
                <w:lang w:val="en-GB"/>
              </w:rPr>
            </w:pPr>
            <w:r w:rsidRPr="0029152B">
              <w:rPr>
                <w:rFonts w:ascii="Arial Narrow" w:hAnsi="Arial Narrow"/>
                <w:sz w:val="22"/>
                <w:szCs w:val="22"/>
                <w:lang w:val="en-GB"/>
              </w:rPr>
              <w:t>1</w:t>
            </w:r>
            <w:r w:rsidR="00A64C7E" w:rsidRPr="0029152B">
              <w:rPr>
                <w:rFonts w:ascii="Arial Narrow" w:hAnsi="Arial Narrow"/>
                <w:sz w:val="22"/>
                <w:szCs w:val="22"/>
                <w:lang w:val="en-GB"/>
              </w:rPr>
              <w:t>7</w:t>
            </w:r>
            <w:r w:rsidR="001D085F" w:rsidRPr="0029152B">
              <w:rPr>
                <w:rFonts w:ascii="Arial Narrow" w:hAnsi="Arial Narrow"/>
                <w:sz w:val="22"/>
                <w:szCs w:val="22"/>
                <w:lang w:val="en-GB"/>
              </w:rPr>
              <w:t>5</w:t>
            </w:r>
          </w:p>
        </w:tc>
        <w:tc>
          <w:tcPr>
            <w:tcW w:w="181" w:type="pct"/>
          </w:tcPr>
          <w:p w14:paraId="2C104B02" w14:textId="77777777" w:rsidR="000F141F" w:rsidRPr="0029152B" w:rsidRDefault="000F141F" w:rsidP="000F141F">
            <w:pPr>
              <w:pStyle w:val="BodyText3"/>
              <w:tabs>
                <w:tab w:val="left" w:pos="7005"/>
              </w:tabs>
              <w:spacing w:after="0"/>
              <w:rPr>
                <w:rFonts w:ascii="Arial Narrow" w:hAnsi="Arial Narrow" w:cs="Arial"/>
                <w:sz w:val="22"/>
                <w:szCs w:val="22"/>
                <w:lang w:val="en-GB"/>
              </w:rPr>
            </w:pPr>
          </w:p>
        </w:tc>
        <w:tc>
          <w:tcPr>
            <w:tcW w:w="762" w:type="pct"/>
          </w:tcPr>
          <w:p w14:paraId="081A53A9" w14:textId="726F61DF" w:rsidR="000F141F" w:rsidRPr="0029152B" w:rsidRDefault="000F141F" w:rsidP="000F141F">
            <w:pPr>
              <w:pStyle w:val="BodyText3"/>
              <w:tabs>
                <w:tab w:val="left" w:pos="7005"/>
              </w:tabs>
              <w:spacing w:after="0"/>
              <w:jc w:val="right"/>
              <w:rPr>
                <w:rFonts w:ascii="Arial Narrow" w:hAnsi="Arial Narrow" w:cs="Arial"/>
                <w:sz w:val="22"/>
                <w:szCs w:val="22"/>
                <w:lang w:val="en-GB"/>
              </w:rPr>
            </w:pPr>
            <w:r w:rsidRPr="0029152B">
              <w:rPr>
                <w:rFonts w:ascii="Arial Narrow" w:hAnsi="Arial Narrow"/>
                <w:sz w:val="22"/>
                <w:szCs w:val="22"/>
                <w:lang w:val="en-GB"/>
              </w:rPr>
              <w:t>Portugal</w:t>
            </w:r>
          </w:p>
        </w:tc>
        <w:tc>
          <w:tcPr>
            <w:tcW w:w="199" w:type="pct"/>
          </w:tcPr>
          <w:p w14:paraId="75083C41" w14:textId="77777777" w:rsidR="000F141F" w:rsidRPr="0029152B" w:rsidRDefault="000F141F" w:rsidP="000F141F">
            <w:pPr>
              <w:pStyle w:val="BodyText3"/>
              <w:tabs>
                <w:tab w:val="left" w:pos="7005"/>
              </w:tabs>
              <w:spacing w:after="0"/>
              <w:jc w:val="center"/>
              <w:rPr>
                <w:rFonts w:ascii="Arial Narrow" w:hAnsi="Arial Narrow" w:cs="Arial"/>
                <w:sz w:val="22"/>
                <w:szCs w:val="22"/>
                <w:lang w:val="en-GB"/>
              </w:rPr>
            </w:pPr>
            <w:r w:rsidRPr="0029152B">
              <w:rPr>
                <w:rFonts w:ascii="Arial Narrow" w:hAnsi="Arial Narrow" w:cs="Arial"/>
                <w:sz w:val="22"/>
                <w:szCs w:val="22"/>
                <w:lang w:val="en-GB"/>
              </w:rPr>
              <w:sym w:font="Wingdings 2" w:char="F0A3"/>
            </w:r>
          </w:p>
        </w:tc>
        <w:tc>
          <w:tcPr>
            <w:tcW w:w="385" w:type="pct"/>
          </w:tcPr>
          <w:p w14:paraId="57FC7CDA" w14:textId="2D7EDF3E" w:rsidR="000F141F" w:rsidRPr="0029152B" w:rsidRDefault="000F141F" w:rsidP="000F141F">
            <w:pPr>
              <w:pStyle w:val="BodyText3"/>
              <w:tabs>
                <w:tab w:val="left" w:pos="7005"/>
              </w:tabs>
              <w:spacing w:after="0"/>
              <w:jc w:val="center"/>
              <w:rPr>
                <w:rFonts w:ascii="Arial Narrow" w:hAnsi="Arial Narrow" w:cs="Arial"/>
                <w:sz w:val="22"/>
                <w:szCs w:val="22"/>
                <w:lang w:val="en-GB"/>
              </w:rPr>
            </w:pPr>
            <w:r w:rsidRPr="0029152B">
              <w:rPr>
                <w:rFonts w:ascii="Arial Narrow" w:hAnsi="Arial Narrow"/>
                <w:sz w:val="22"/>
                <w:szCs w:val="22"/>
                <w:lang w:val="en-GB"/>
              </w:rPr>
              <w:t>1</w:t>
            </w:r>
            <w:r w:rsidR="001D085F" w:rsidRPr="0029152B">
              <w:rPr>
                <w:rFonts w:ascii="Arial Narrow" w:hAnsi="Arial Narrow"/>
                <w:sz w:val="22"/>
                <w:szCs w:val="22"/>
                <w:lang w:val="en-GB"/>
              </w:rPr>
              <w:t>7</w:t>
            </w:r>
            <w:r w:rsidRPr="0029152B">
              <w:rPr>
                <w:rFonts w:ascii="Arial Narrow" w:hAnsi="Arial Narrow"/>
                <w:sz w:val="22"/>
                <w:szCs w:val="22"/>
                <w:lang w:val="en-GB"/>
              </w:rPr>
              <w:t>5</w:t>
            </w:r>
          </w:p>
        </w:tc>
        <w:tc>
          <w:tcPr>
            <w:tcW w:w="229" w:type="pct"/>
          </w:tcPr>
          <w:p w14:paraId="0C4E9F20" w14:textId="77777777" w:rsidR="000F141F" w:rsidRPr="0029152B" w:rsidRDefault="000F141F" w:rsidP="000F141F">
            <w:pPr>
              <w:pStyle w:val="BodyText3"/>
              <w:tabs>
                <w:tab w:val="left" w:pos="7005"/>
              </w:tabs>
              <w:spacing w:after="0"/>
              <w:rPr>
                <w:rFonts w:ascii="Arial Narrow" w:hAnsi="Arial Narrow" w:cs="Arial"/>
                <w:sz w:val="22"/>
                <w:szCs w:val="22"/>
                <w:lang w:val="en-GB"/>
              </w:rPr>
            </w:pPr>
          </w:p>
        </w:tc>
        <w:tc>
          <w:tcPr>
            <w:tcW w:w="823" w:type="pct"/>
          </w:tcPr>
          <w:p w14:paraId="3F3B3FA1" w14:textId="408A1C70" w:rsidR="000F141F" w:rsidRPr="0029152B" w:rsidRDefault="000F141F" w:rsidP="000F141F">
            <w:pPr>
              <w:pStyle w:val="BodyText3"/>
              <w:tabs>
                <w:tab w:val="left" w:pos="7005"/>
              </w:tabs>
              <w:spacing w:after="0"/>
              <w:jc w:val="right"/>
              <w:rPr>
                <w:rFonts w:ascii="Arial Narrow" w:hAnsi="Arial Narrow" w:cs="Arial"/>
                <w:sz w:val="22"/>
                <w:szCs w:val="22"/>
                <w:lang w:val="en-GB"/>
              </w:rPr>
            </w:pPr>
            <w:r w:rsidRPr="0029152B">
              <w:rPr>
                <w:rFonts w:ascii="Arial Narrow" w:hAnsi="Arial Narrow"/>
                <w:sz w:val="22"/>
                <w:szCs w:val="22"/>
                <w:lang w:val="en-GB"/>
              </w:rPr>
              <w:t>Dubai</w:t>
            </w:r>
          </w:p>
        </w:tc>
        <w:tc>
          <w:tcPr>
            <w:tcW w:w="205" w:type="pct"/>
          </w:tcPr>
          <w:p w14:paraId="5F04D562" w14:textId="77777777" w:rsidR="000F141F" w:rsidRPr="0029152B" w:rsidRDefault="000F141F" w:rsidP="000F141F">
            <w:pPr>
              <w:pStyle w:val="BodyText3"/>
              <w:tabs>
                <w:tab w:val="left" w:pos="7005"/>
              </w:tabs>
              <w:spacing w:after="0"/>
              <w:jc w:val="center"/>
              <w:rPr>
                <w:rFonts w:ascii="Arial Narrow" w:hAnsi="Arial Narrow" w:cs="Arial"/>
                <w:sz w:val="22"/>
                <w:szCs w:val="22"/>
                <w:lang w:val="en-GB"/>
              </w:rPr>
            </w:pPr>
            <w:r w:rsidRPr="0029152B">
              <w:rPr>
                <w:rFonts w:ascii="Arial Narrow" w:hAnsi="Arial Narrow" w:cs="Arial"/>
                <w:sz w:val="22"/>
                <w:szCs w:val="22"/>
                <w:lang w:val="en-GB"/>
              </w:rPr>
              <w:sym w:font="Wingdings 2" w:char="F0A3"/>
            </w:r>
          </w:p>
        </w:tc>
        <w:tc>
          <w:tcPr>
            <w:tcW w:w="820" w:type="pct"/>
            <w:tcBorders>
              <w:right w:val="single" w:sz="4" w:space="0" w:color="auto"/>
            </w:tcBorders>
          </w:tcPr>
          <w:p w14:paraId="577AFEE5" w14:textId="0DF89169" w:rsidR="000F141F" w:rsidRPr="0029152B" w:rsidRDefault="001D085F" w:rsidP="000F141F">
            <w:pPr>
              <w:pStyle w:val="BodyText3"/>
              <w:spacing w:after="0"/>
              <w:ind w:firstLine="256"/>
              <w:rPr>
                <w:rFonts w:ascii="Arial Narrow" w:hAnsi="Arial Narrow" w:cs="Arial"/>
                <w:sz w:val="22"/>
                <w:szCs w:val="22"/>
                <w:lang w:val="en-GB"/>
              </w:rPr>
            </w:pPr>
            <w:r w:rsidRPr="0029152B">
              <w:rPr>
                <w:rFonts w:ascii="Arial Narrow" w:hAnsi="Arial Narrow"/>
                <w:sz w:val="22"/>
                <w:szCs w:val="22"/>
                <w:lang w:val="en-GB"/>
              </w:rPr>
              <w:t>510</w:t>
            </w:r>
          </w:p>
        </w:tc>
      </w:tr>
      <w:tr w:rsidR="000F141F" w:rsidRPr="007C21F7" w14:paraId="4CD9CB49" w14:textId="77777777" w:rsidTr="000F141F">
        <w:tc>
          <w:tcPr>
            <w:tcW w:w="808" w:type="pct"/>
            <w:tcBorders>
              <w:left w:val="single" w:sz="4" w:space="0" w:color="auto"/>
              <w:bottom w:val="single" w:sz="4" w:space="0" w:color="auto"/>
            </w:tcBorders>
          </w:tcPr>
          <w:p w14:paraId="7CD1F8BE" w14:textId="33241868" w:rsidR="000F141F" w:rsidRPr="0029152B" w:rsidRDefault="000F141F" w:rsidP="000F141F">
            <w:pPr>
              <w:pStyle w:val="BodyText3"/>
              <w:tabs>
                <w:tab w:val="left" w:pos="7005"/>
              </w:tabs>
              <w:spacing w:after="0"/>
              <w:jc w:val="right"/>
              <w:rPr>
                <w:rFonts w:ascii="Arial Narrow" w:hAnsi="Arial Narrow" w:cs="Arial"/>
                <w:sz w:val="22"/>
                <w:szCs w:val="22"/>
                <w:lang w:val="en-GB"/>
              </w:rPr>
            </w:pPr>
            <w:r w:rsidRPr="0029152B">
              <w:rPr>
                <w:rFonts w:ascii="Arial Narrow" w:hAnsi="Arial Narrow"/>
                <w:sz w:val="22"/>
                <w:szCs w:val="22"/>
                <w:lang w:val="en-GB"/>
              </w:rPr>
              <w:t>France</w:t>
            </w:r>
          </w:p>
        </w:tc>
        <w:tc>
          <w:tcPr>
            <w:tcW w:w="203" w:type="pct"/>
            <w:tcBorders>
              <w:bottom w:val="single" w:sz="4" w:space="0" w:color="auto"/>
            </w:tcBorders>
          </w:tcPr>
          <w:p w14:paraId="1E409F2A" w14:textId="77777777" w:rsidR="000F141F" w:rsidRPr="0029152B" w:rsidRDefault="000F141F" w:rsidP="000F141F">
            <w:pPr>
              <w:pStyle w:val="BodyText3"/>
              <w:tabs>
                <w:tab w:val="left" w:pos="7005"/>
              </w:tabs>
              <w:spacing w:after="0"/>
              <w:jc w:val="center"/>
              <w:rPr>
                <w:rFonts w:ascii="Arial Narrow" w:hAnsi="Arial Narrow" w:cs="Arial"/>
                <w:sz w:val="22"/>
                <w:szCs w:val="22"/>
                <w:lang w:val="en-GB"/>
              </w:rPr>
            </w:pPr>
            <w:r w:rsidRPr="0029152B">
              <w:rPr>
                <w:rFonts w:ascii="Arial Narrow" w:hAnsi="Arial Narrow" w:cs="Arial"/>
                <w:sz w:val="22"/>
                <w:szCs w:val="22"/>
                <w:lang w:val="en-GB"/>
              </w:rPr>
              <w:sym w:font="Wingdings 2" w:char="F0A3"/>
            </w:r>
          </w:p>
        </w:tc>
        <w:tc>
          <w:tcPr>
            <w:tcW w:w="385" w:type="pct"/>
            <w:tcBorders>
              <w:bottom w:val="single" w:sz="4" w:space="0" w:color="auto"/>
            </w:tcBorders>
          </w:tcPr>
          <w:p w14:paraId="3026D7C4" w14:textId="05252DDE" w:rsidR="000F141F" w:rsidRPr="0029152B" w:rsidRDefault="000F141F" w:rsidP="000F141F">
            <w:pPr>
              <w:pStyle w:val="BodyText3"/>
              <w:tabs>
                <w:tab w:val="left" w:pos="7005"/>
              </w:tabs>
              <w:spacing w:after="0"/>
              <w:jc w:val="center"/>
              <w:rPr>
                <w:rFonts w:ascii="Arial Narrow" w:hAnsi="Arial Narrow" w:cs="Arial"/>
                <w:bCs/>
                <w:sz w:val="22"/>
                <w:szCs w:val="22"/>
                <w:lang w:val="en-GB"/>
              </w:rPr>
            </w:pPr>
            <w:r w:rsidRPr="0029152B">
              <w:rPr>
                <w:rFonts w:ascii="Arial Narrow" w:hAnsi="Arial Narrow"/>
                <w:sz w:val="22"/>
                <w:szCs w:val="22"/>
                <w:lang w:val="en-GB"/>
              </w:rPr>
              <w:t>1</w:t>
            </w:r>
            <w:r w:rsidR="00A64C7E" w:rsidRPr="0029152B">
              <w:rPr>
                <w:rFonts w:ascii="Arial Narrow" w:hAnsi="Arial Narrow"/>
                <w:sz w:val="22"/>
                <w:szCs w:val="22"/>
                <w:lang w:val="en-GB"/>
              </w:rPr>
              <w:t>7</w:t>
            </w:r>
            <w:r w:rsidR="001D085F" w:rsidRPr="0029152B">
              <w:rPr>
                <w:rFonts w:ascii="Arial Narrow" w:hAnsi="Arial Narrow"/>
                <w:sz w:val="22"/>
                <w:szCs w:val="22"/>
                <w:lang w:val="en-GB"/>
              </w:rPr>
              <w:t>5</w:t>
            </w:r>
          </w:p>
        </w:tc>
        <w:tc>
          <w:tcPr>
            <w:tcW w:w="181" w:type="pct"/>
            <w:tcBorders>
              <w:bottom w:val="single" w:sz="4" w:space="0" w:color="auto"/>
            </w:tcBorders>
          </w:tcPr>
          <w:p w14:paraId="5D3034F2" w14:textId="77777777" w:rsidR="000F141F" w:rsidRPr="0029152B" w:rsidRDefault="000F141F" w:rsidP="000F141F">
            <w:pPr>
              <w:pStyle w:val="BodyText3"/>
              <w:tabs>
                <w:tab w:val="left" w:pos="7005"/>
              </w:tabs>
              <w:spacing w:after="0"/>
              <w:rPr>
                <w:rFonts w:ascii="Arial Narrow" w:hAnsi="Arial Narrow" w:cs="Arial"/>
                <w:sz w:val="22"/>
                <w:szCs w:val="22"/>
                <w:lang w:val="en-GB"/>
              </w:rPr>
            </w:pPr>
          </w:p>
        </w:tc>
        <w:tc>
          <w:tcPr>
            <w:tcW w:w="762" w:type="pct"/>
            <w:tcBorders>
              <w:bottom w:val="single" w:sz="4" w:space="0" w:color="auto"/>
            </w:tcBorders>
          </w:tcPr>
          <w:p w14:paraId="1D6C1157" w14:textId="23D108C4" w:rsidR="000F141F" w:rsidRPr="0029152B" w:rsidRDefault="000F141F" w:rsidP="000F141F">
            <w:pPr>
              <w:pStyle w:val="BodyText3"/>
              <w:tabs>
                <w:tab w:val="left" w:pos="7005"/>
              </w:tabs>
              <w:spacing w:after="0"/>
              <w:jc w:val="right"/>
              <w:rPr>
                <w:rFonts w:ascii="Arial Narrow" w:hAnsi="Arial Narrow" w:cs="Arial"/>
                <w:sz w:val="22"/>
                <w:szCs w:val="22"/>
                <w:lang w:val="en-GB"/>
              </w:rPr>
            </w:pPr>
            <w:r w:rsidRPr="0029152B">
              <w:rPr>
                <w:rFonts w:ascii="Arial Narrow" w:hAnsi="Arial Narrow"/>
                <w:sz w:val="22"/>
                <w:szCs w:val="22"/>
                <w:lang w:val="en-GB"/>
              </w:rPr>
              <w:t>Serbia</w:t>
            </w:r>
          </w:p>
        </w:tc>
        <w:tc>
          <w:tcPr>
            <w:tcW w:w="199" w:type="pct"/>
            <w:tcBorders>
              <w:bottom w:val="single" w:sz="4" w:space="0" w:color="auto"/>
            </w:tcBorders>
          </w:tcPr>
          <w:p w14:paraId="55E1FFE2" w14:textId="77777777" w:rsidR="000F141F" w:rsidRPr="0029152B" w:rsidRDefault="000F141F" w:rsidP="000F141F">
            <w:pPr>
              <w:pStyle w:val="BodyText3"/>
              <w:tabs>
                <w:tab w:val="left" w:pos="7005"/>
              </w:tabs>
              <w:spacing w:after="0"/>
              <w:jc w:val="center"/>
              <w:rPr>
                <w:rFonts w:ascii="Arial Narrow" w:hAnsi="Arial Narrow" w:cs="Arial"/>
                <w:sz w:val="22"/>
                <w:szCs w:val="22"/>
                <w:lang w:val="en-GB"/>
              </w:rPr>
            </w:pPr>
            <w:r w:rsidRPr="0029152B">
              <w:rPr>
                <w:rFonts w:ascii="Arial Narrow" w:hAnsi="Arial Narrow" w:cs="Arial"/>
                <w:sz w:val="22"/>
                <w:szCs w:val="22"/>
                <w:lang w:val="en-GB"/>
              </w:rPr>
              <w:sym w:font="Wingdings 2" w:char="F0A3"/>
            </w:r>
          </w:p>
        </w:tc>
        <w:tc>
          <w:tcPr>
            <w:tcW w:w="385" w:type="pct"/>
            <w:tcBorders>
              <w:bottom w:val="single" w:sz="4" w:space="0" w:color="auto"/>
            </w:tcBorders>
          </w:tcPr>
          <w:p w14:paraId="5A2273AA" w14:textId="60D8D0B3" w:rsidR="000F141F" w:rsidRPr="0029152B" w:rsidRDefault="000F141F" w:rsidP="000F141F">
            <w:pPr>
              <w:pStyle w:val="BodyText3"/>
              <w:tabs>
                <w:tab w:val="left" w:pos="7005"/>
              </w:tabs>
              <w:spacing w:after="0"/>
              <w:jc w:val="center"/>
              <w:rPr>
                <w:rFonts w:ascii="Arial Narrow" w:hAnsi="Arial Narrow" w:cs="Arial"/>
                <w:bCs/>
                <w:sz w:val="22"/>
                <w:szCs w:val="22"/>
                <w:lang w:val="en-GB"/>
              </w:rPr>
            </w:pPr>
            <w:r w:rsidRPr="0029152B">
              <w:rPr>
                <w:rFonts w:ascii="Arial Narrow" w:hAnsi="Arial Narrow" w:cs="Arial"/>
                <w:bCs/>
                <w:sz w:val="22"/>
                <w:szCs w:val="22"/>
                <w:lang w:val="en-GB"/>
              </w:rPr>
              <w:t>2</w:t>
            </w:r>
            <w:r w:rsidR="00A64C7E" w:rsidRPr="0029152B">
              <w:rPr>
                <w:rFonts w:ascii="Arial Narrow" w:hAnsi="Arial Narrow" w:cs="Arial"/>
                <w:bCs/>
                <w:sz w:val="22"/>
                <w:szCs w:val="22"/>
                <w:lang w:val="en-GB"/>
              </w:rPr>
              <w:t>9</w:t>
            </w:r>
            <w:r w:rsidRPr="0029152B">
              <w:rPr>
                <w:rFonts w:ascii="Arial Narrow" w:hAnsi="Arial Narrow" w:cs="Arial"/>
                <w:bCs/>
                <w:sz w:val="22"/>
                <w:szCs w:val="22"/>
                <w:lang w:val="en-GB"/>
              </w:rPr>
              <w:t>0</w:t>
            </w:r>
          </w:p>
        </w:tc>
        <w:tc>
          <w:tcPr>
            <w:tcW w:w="229" w:type="pct"/>
            <w:tcBorders>
              <w:bottom w:val="single" w:sz="4" w:space="0" w:color="auto"/>
            </w:tcBorders>
          </w:tcPr>
          <w:p w14:paraId="76BC368B" w14:textId="77777777" w:rsidR="000F141F" w:rsidRPr="0029152B" w:rsidRDefault="000F141F" w:rsidP="000F141F">
            <w:pPr>
              <w:pStyle w:val="BodyText3"/>
              <w:tabs>
                <w:tab w:val="left" w:pos="7005"/>
              </w:tabs>
              <w:spacing w:after="0"/>
              <w:rPr>
                <w:rFonts w:ascii="Arial Narrow" w:hAnsi="Arial Narrow" w:cs="Arial"/>
                <w:sz w:val="22"/>
                <w:szCs w:val="22"/>
                <w:lang w:val="en-GB"/>
              </w:rPr>
            </w:pPr>
          </w:p>
        </w:tc>
        <w:tc>
          <w:tcPr>
            <w:tcW w:w="823" w:type="pct"/>
            <w:tcBorders>
              <w:bottom w:val="single" w:sz="4" w:space="0" w:color="auto"/>
            </w:tcBorders>
          </w:tcPr>
          <w:p w14:paraId="2D856104" w14:textId="5F1BC499" w:rsidR="000F141F" w:rsidRPr="0029152B" w:rsidRDefault="000F141F" w:rsidP="000F141F">
            <w:pPr>
              <w:pStyle w:val="BodyText3"/>
              <w:tabs>
                <w:tab w:val="left" w:pos="7005"/>
              </w:tabs>
              <w:spacing w:after="0"/>
              <w:jc w:val="right"/>
              <w:rPr>
                <w:rFonts w:ascii="Arial Narrow" w:hAnsi="Arial Narrow" w:cs="Arial"/>
                <w:sz w:val="22"/>
                <w:szCs w:val="22"/>
                <w:lang w:val="en-GB"/>
              </w:rPr>
            </w:pPr>
            <w:r w:rsidRPr="0029152B">
              <w:rPr>
                <w:rFonts w:ascii="Arial Narrow" w:hAnsi="Arial Narrow"/>
                <w:sz w:val="22"/>
                <w:szCs w:val="22"/>
                <w:lang w:val="en-GB"/>
              </w:rPr>
              <w:t>Mauritius</w:t>
            </w:r>
          </w:p>
        </w:tc>
        <w:tc>
          <w:tcPr>
            <w:tcW w:w="205" w:type="pct"/>
            <w:tcBorders>
              <w:bottom w:val="single" w:sz="4" w:space="0" w:color="auto"/>
            </w:tcBorders>
          </w:tcPr>
          <w:p w14:paraId="70E7AD4B" w14:textId="77777777" w:rsidR="000F141F" w:rsidRPr="0029152B" w:rsidRDefault="000F141F" w:rsidP="000F141F">
            <w:pPr>
              <w:pStyle w:val="BodyText3"/>
              <w:tabs>
                <w:tab w:val="left" w:pos="7005"/>
              </w:tabs>
              <w:spacing w:after="0"/>
              <w:jc w:val="center"/>
              <w:rPr>
                <w:rFonts w:ascii="Arial Narrow" w:hAnsi="Arial Narrow" w:cs="Arial"/>
                <w:sz w:val="22"/>
                <w:szCs w:val="22"/>
                <w:lang w:val="en-GB"/>
              </w:rPr>
            </w:pPr>
            <w:r w:rsidRPr="0029152B">
              <w:rPr>
                <w:rFonts w:ascii="Arial Narrow" w:hAnsi="Arial Narrow" w:cs="Arial"/>
                <w:sz w:val="22"/>
                <w:szCs w:val="22"/>
                <w:lang w:val="en-GB"/>
              </w:rPr>
              <w:sym w:font="Wingdings 2" w:char="F0A3"/>
            </w:r>
          </w:p>
        </w:tc>
        <w:tc>
          <w:tcPr>
            <w:tcW w:w="820" w:type="pct"/>
            <w:tcBorders>
              <w:bottom w:val="single" w:sz="4" w:space="0" w:color="auto"/>
              <w:right w:val="single" w:sz="4" w:space="0" w:color="auto"/>
            </w:tcBorders>
          </w:tcPr>
          <w:p w14:paraId="02F00418" w14:textId="7324D2EC" w:rsidR="000F141F" w:rsidRPr="0029152B" w:rsidRDefault="001D085F" w:rsidP="000F141F">
            <w:pPr>
              <w:pStyle w:val="BodyText3"/>
              <w:spacing w:after="0"/>
              <w:ind w:firstLine="256"/>
              <w:rPr>
                <w:rFonts w:ascii="Arial Narrow" w:hAnsi="Arial Narrow" w:cs="Arial"/>
                <w:bCs/>
                <w:sz w:val="22"/>
                <w:szCs w:val="22"/>
                <w:lang w:val="en-GB"/>
              </w:rPr>
            </w:pPr>
            <w:r w:rsidRPr="0029152B">
              <w:rPr>
                <w:rFonts w:ascii="Arial Narrow" w:hAnsi="Arial Narrow"/>
                <w:sz w:val="22"/>
                <w:szCs w:val="22"/>
                <w:lang w:val="en-GB"/>
              </w:rPr>
              <w:t>6</w:t>
            </w:r>
            <w:r w:rsidR="0029152B" w:rsidRPr="0029152B">
              <w:rPr>
                <w:rFonts w:ascii="Arial Narrow" w:hAnsi="Arial Narrow"/>
                <w:sz w:val="22"/>
                <w:szCs w:val="22"/>
                <w:lang w:val="en-GB"/>
              </w:rPr>
              <w:t>5</w:t>
            </w:r>
            <w:r w:rsidRPr="0029152B">
              <w:rPr>
                <w:rFonts w:ascii="Arial Narrow" w:hAnsi="Arial Narrow"/>
                <w:sz w:val="22"/>
                <w:szCs w:val="22"/>
                <w:lang w:val="en-GB"/>
              </w:rPr>
              <w:t>0</w:t>
            </w:r>
          </w:p>
        </w:tc>
      </w:tr>
    </w:tbl>
    <w:p w14:paraId="5A587CB2" w14:textId="77777777" w:rsidR="00761D26" w:rsidRPr="007C21F7" w:rsidRDefault="00761D26" w:rsidP="00761D26">
      <w:pPr>
        <w:pStyle w:val="BodyText3"/>
        <w:spacing w:after="0"/>
        <w:rPr>
          <w:rFonts w:ascii="Arial Narrow" w:hAnsi="Arial Narrow" w:cs="Arial"/>
          <w:i/>
          <w:sz w:val="6"/>
          <w:szCs w:val="6"/>
          <w:lang w:val="en-GB"/>
        </w:rPr>
      </w:pPr>
    </w:p>
    <w:p w14:paraId="0FB4ACF5" w14:textId="5CE4D5EF" w:rsidR="00761D26" w:rsidRPr="007C21F7" w:rsidRDefault="00A7769A" w:rsidP="00761D26">
      <w:pPr>
        <w:pStyle w:val="BodyText3"/>
        <w:spacing w:after="0"/>
        <w:rPr>
          <w:rFonts w:ascii="Arial Narrow" w:hAnsi="Arial Narrow" w:cs="Arial"/>
          <w:i/>
          <w:sz w:val="22"/>
          <w:szCs w:val="22"/>
          <w:lang w:val="en-GB"/>
        </w:rPr>
      </w:pPr>
      <w:r w:rsidRPr="007C21F7">
        <w:rPr>
          <w:rFonts w:ascii="Arial Narrow" w:hAnsi="Arial Narrow" w:cs="Arial"/>
          <w:i/>
          <w:sz w:val="22"/>
          <w:szCs w:val="22"/>
          <w:lang w:val="en-GB"/>
        </w:rPr>
        <w:t>D</w:t>
      </w:r>
      <w:r w:rsidR="00761D26" w:rsidRPr="007C21F7">
        <w:rPr>
          <w:rFonts w:ascii="Arial Narrow" w:hAnsi="Arial Narrow" w:cs="Arial"/>
          <w:i/>
          <w:sz w:val="22"/>
          <w:szCs w:val="22"/>
          <w:lang w:val="en-GB"/>
        </w:rPr>
        <w:t>etails for payment the fee (participation + transportation), in EUR: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985"/>
        <w:gridCol w:w="284"/>
        <w:gridCol w:w="569"/>
        <w:gridCol w:w="4113"/>
        <w:gridCol w:w="136"/>
        <w:gridCol w:w="1757"/>
        <w:gridCol w:w="427"/>
        <w:gridCol w:w="2185"/>
      </w:tblGrid>
      <w:tr w:rsidR="009332AC" w:rsidRPr="007C21F7" w14:paraId="0FB677B3" w14:textId="77777777" w:rsidTr="007C21F7">
        <w:trPr>
          <w:trHeight w:val="20"/>
        </w:trPr>
        <w:tc>
          <w:tcPr>
            <w:tcW w:w="879" w:type="pct"/>
            <w:gridSpan w:val="3"/>
            <w:tcBorders>
              <w:bottom w:val="single" w:sz="4" w:space="0" w:color="auto"/>
              <w:right w:val="nil"/>
            </w:tcBorders>
          </w:tcPr>
          <w:p w14:paraId="215BE2E3" w14:textId="77777777" w:rsidR="009332AC" w:rsidRPr="007C21F7" w:rsidRDefault="009332AC" w:rsidP="0025739C">
            <w:pPr>
              <w:spacing w:after="0" w:line="240" w:lineRule="auto"/>
              <w:rPr>
                <w:rFonts w:ascii="Arial Narrow" w:hAnsi="Arial Narrow" w:cs="Arial"/>
                <w:spacing w:val="-6"/>
                <w:sz w:val="21"/>
                <w:szCs w:val="21"/>
                <w:lang w:val="en-GB"/>
              </w:rPr>
            </w:pPr>
            <w:r w:rsidRPr="007C21F7">
              <w:rPr>
                <w:rFonts w:ascii="Arial Narrow" w:hAnsi="Arial Narrow" w:cs="Arial"/>
                <w:spacing w:val="-6"/>
                <w:sz w:val="21"/>
                <w:szCs w:val="21"/>
                <w:lang w:val="en-GB"/>
              </w:rPr>
              <w:t>Account holder name:</w:t>
            </w:r>
          </w:p>
        </w:tc>
        <w:tc>
          <w:tcPr>
            <w:tcW w:w="2032" w:type="pct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6689C667" w14:textId="253E12B3" w:rsidR="009332AC" w:rsidRPr="007C21F7" w:rsidRDefault="009332AC" w:rsidP="0025739C">
            <w:pPr>
              <w:spacing w:after="0" w:line="240" w:lineRule="auto"/>
              <w:rPr>
                <w:rFonts w:ascii="Arial Narrow" w:hAnsi="Arial Narrow" w:cs="Arial"/>
                <w:sz w:val="21"/>
                <w:szCs w:val="21"/>
                <w:lang w:val="en-GB"/>
              </w:rPr>
            </w:pPr>
            <w:proofErr w:type="spellStart"/>
            <w:r w:rsidRPr="007C21F7">
              <w:rPr>
                <w:rFonts w:ascii="Arial Narrow" w:hAnsi="Arial Narrow" w:cs="Arial"/>
                <w:sz w:val="21"/>
                <w:szCs w:val="21"/>
                <w:lang w:val="en-GB"/>
              </w:rPr>
              <w:t>CEPROCIM</w:t>
            </w:r>
            <w:proofErr w:type="spellEnd"/>
            <w:r w:rsidRPr="007C21F7">
              <w:rPr>
                <w:rFonts w:ascii="Arial Narrow" w:hAnsi="Arial Narrow" w:cs="Arial"/>
                <w:sz w:val="21"/>
                <w:szCs w:val="21"/>
                <w:lang w:val="en-GB"/>
              </w:rPr>
              <w:t xml:space="preserve"> SA</w:t>
            </w:r>
          </w:p>
        </w:tc>
        <w:tc>
          <w:tcPr>
            <w:tcW w:w="1044" w:type="pct"/>
            <w:gridSpan w:val="2"/>
            <w:tcBorders>
              <w:left w:val="nil"/>
              <w:right w:val="nil"/>
            </w:tcBorders>
          </w:tcPr>
          <w:p w14:paraId="4E8D5800" w14:textId="43169C0A" w:rsidR="009332AC" w:rsidRPr="007C21F7" w:rsidRDefault="009332AC" w:rsidP="0025739C">
            <w:pPr>
              <w:spacing w:after="0" w:line="240" w:lineRule="auto"/>
              <w:rPr>
                <w:rFonts w:ascii="Arial Narrow" w:hAnsi="Arial Narrow" w:cs="Arial"/>
                <w:sz w:val="21"/>
                <w:szCs w:val="21"/>
                <w:lang w:val="en-GB"/>
              </w:rPr>
            </w:pPr>
            <w:r w:rsidRPr="007C21F7">
              <w:rPr>
                <w:rFonts w:ascii="Arial Narrow" w:hAnsi="Arial Narrow" w:cs="Arial"/>
                <w:sz w:val="21"/>
                <w:szCs w:val="21"/>
                <w:lang w:val="en-GB"/>
              </w:rPr>
              <w:t>VAT number:</w:t>
            </w:r>
          </w:p>
        </w:tc>
        <w:tc>
          <w:tcPr>
            <w:tcW w:w="1045" w:type="pct"/>
            <w:tcBorders>
              <w:left w:val="nil"/>
            </w:tcBorders>
          </w:tcPr>
          <w:p w14:paraId="5D1BD490" w14:textId="7DCA3297" w:rsidR="009332AC" w:rsidRPr="007C21F7" w:rsidRDefault="009332AC" w:rsidP="0025739C">
            <w:pPr>
              <w:spacing w:after="0" w:line="240" w:lineRule="auto"/>
              <w:rPr>
                <w:rFonts w:ascii="Arial Narrow" w:hAnsi="Arial Narrow" w:cs="Arial"/>
                <w:sz w:val="21"/>
                <w:szCs w:val="21"/>
                <w:lang w:val="en-GB"/>
              </w:rPr>
            </w:pPr>
            <w:r w:rsidRPr="007C21F7">
              <w:rPr>
                <w:rFonts w:ascii="Arial Narrow" w:hAnsi="Arial Narrow" w:cs="Arial"/>
                <w:sz w:val="21"/>
                <w:szCs w:val="21"/>
                <w:lang w:val="en-GB"/>
              </w:rPr>
              <w:t>RO 449620</w:t>
            </w:r>
          </w:p>
        </w:tc>
      </w:tr>
      <w:tr w:rsidR="009332AC" w:rsidRPr="007C21F7" w14:paraId="50299E30" w14:textId="77777777" w:rsidTr="007C21F7">
        <w:trPr>
          <w:trHeight w:val="20"/>
        </w:trPr>
        <w:tc>
          <w:tcPr>
            <w:tcW w:w="607" w:type="pct"/>
            <w:gridSpan w:val="2"/>
            <w:tcBorders>
              <w:bottom w:val="single" w:sz="4" w:space="0" w:color="auto"/>
              <w:right w:val="nil"/>
            </w:tcBorders>
          </w:tcPr>
          <w:p w14:paraId="661ACA45" w14:textId="7C97A9D4" w:rsidR="009332AC" w:rsidRPr="007C21F7" w:rsidRDefault="009332AC" w:rsidP="0025739C">
            <w:pPr>
              <w:spacing w:after="0" w:line="240" w:lineRule="auto"/>
              <w:rPr>
                <w:rFonts w:ascii="Arial Narrow" w:hAnsi="Arial Narrow" w:cs="Arial"/>
                <w:sz w:val="21"/>
                <w:szCs w:val="21"/>
                <w:lang w:val="en-GB"/>
              </w:rPr>
            </w:pPr>
            <w:r w:rsidRPr="007C21F7">
              <w:rPr>
                <w:rFonts w:ascii="Arial Narrow" w:hAnsi="Arial Narrow" w:cs="Arial"/>
                <w:sz w:val="21"/>
                <w:szCs w:val="21"/>
                <w:lang w:val="en-GB"/>
              </w:rPr>
              <w:t>SWIFT code:</w:t>
            </w:r>
          </w:p>
        </w:tc>
        <w:tc>
          <w:tcPr>
            <w:tcW w:w="2239" w:type="pct"/>
            <w:gridSpan w:val="2"/>
            <w:tcBorders>
              <w:left w:val="nil"/>
              <w:right w:val="nil"/>
            </w:tcBorders>
            <w:shd w:val="clear" w:color="auto" w:fill="auto"/>
          </w:tcPr>
          <w:p w14:paraId="2CCE9468" w14:textId="615B19BB" w:rsidR="009332AC" w:rsidRPr="007C21F7" w:rsidRDefault="009332AC" w:rsidP="0025739C">
            <w:pPr>
              <w:spacing w:after="0" w:line="240" w:lineRule="auto"/>
              <w:rPr>
                <w:rFonts w:ascii="Arial Narrow" w:hAnsi="Arial Narrow" w:cs="Arial"/>
                <w:sz w:val="21"/>
                <w:szCs w:val="21"/>
                <w:lang w:val="en-GB"/>
              </w:rPr>
            </w:pPr>
            <w:r w:rsidRPr="007C21F7">
              <w:rPr>
                <w:rFonts w:ascii="Arial Narrow" w:hAnsi="Arial Narrow" w:cs="Arial"/>
                <w:sz w:val="21"/>
                <w:szCs w:val="21"/>
                <w:lang w:val="en-GB"/>
              </w:rPr>
              <w:t>BRTLRO22BB1</w:t>
            </w:r>
          </w:p>
        </w:tc>
        <w:tc>
          <w:tcPr>
            <w:tcW w:w="905" w:type="pct"/>
            <w:gridSpan w:val="2"/>
            <w:tcBorders>
              <w:left w:val="nil"/>
              <w:right w:val="nil"/>
            </w:tcBorders>
          </w:tcPr>
          <w:p w14:paraId="0C201D5F" w14:textId="77777777" w:rsidR="009332AC" w:rsidRPr="007C21F7" w:rsidRDefault="009332AC" w:rsidP="003D7F24">
            <w:pPr>
              <w:spacing w:after="0" w:line="240" w:lineRule="auto"/>
              <w:ind w:left="-27"/>
              <w:jc w:val="center"/>
              <w:rPr>
                <w:rFonts w:ascii="Arial Narrow" w:hAnsi="Arial Narrow" w:cs="Arial"/>
                <w:sz w:val="21"/>
                <w:szCs w:val="21"/>
                <w:lang w:val="en-GB"/>
              </w:rPr>
            </w:pPr>
            <w:r w:rsidRPr="007C21F7">
              <w:rPr>
                <w:rFonts w:ascii="Arial Narrow" w:hAnsi="Arial Narrow" w:cs="Arial"/>
                <w:sz w:val="21"/>
                <w:szCs w:val="21"/>
                <w:lang w:val="en-GB"/>
              </w:rPr>
              <w:t>Commercial reg. no:</w:t>
            </w:r>
          </w:p>
        </w:tc>
        <w:tc>
          <w:tcPr>
            <w:tcW w:w="1248" w:type="pct"/>
            <w:gridSpan w:val="2"/>
            <w:tcBorders>
              <w:left w:val="nil"/>
            </w:tcBorders>
          </w:tcPr>
          <w:p w14:paraId="471372D8" w14:textId="77777777" w:rsidR="009332AC" w:rsidRPr="007C21F7" w:rsidRDefault="009332AC" w:rsidP="0025739C">
            <w:pPr>
              <w:spacing w:after="0" w:line="240" w:lineRule="auto"/>
              <w:ind w:left="391"/>
              <w:rPr>
                <w:rFonts w:ascii="Arial Narrow" w:hAnsi="Arial Narrow" w:cs="Arial"/>
                <w:sz w:val="21"/>
                <w:szCs w:val="21"/>
                <w:lang w:val="en-GB"/>
              </w:rPr>
            </w:pPr>
            <w:r w:rsidRPr="007C21F7">
              <w:rPr>
                <w:rFonts w:ascii="Arial Narrow" w:hAnsi="Arial Narrow" w:cs="Arial"/>
                <w:sz w:val="21"/>
                <w:szCs w:val="21"/>
                <w:lang w:val="en-GB"/>
              </w:rPr>
              <w:t>J40/250/1991</w:t>
            </w:r>
          </w:p>
        </w:tc>
      </w:tr>
      <w:tr w:rsidR="009332AC" w:rsidRPr="007C21F7" w14:paraId="3382E3FE" w14:textId="77777777" w:rsidTr="007C21F7">
        <w:trPr>
          <w:trHeight w:val="20"/>
        </w:trPr>
        <w:tc>
          <w:tcPr>
            <w:tcW w:w="471" w:type="pct"/>
            <w:tcBorders>
              <w:bottom w:val="single" w:sz="4" w:space="0" w:color="auto"/>
              <w:right w:val="nil"/>
            </w:tcBorders>
          </w:tcPr>
          <w:p w14:paraId="67A6697B" w14:textId="77777777" w:rsidR="009332AC" w:rsidRPr="007C21F7" w:rsidRDefault="009332AC" w:rsidP="0025739C">
            <w:pPr>
              <w:spacing w:after="0" w:line="240" w:lineRule="auto"/>
              <w:rPr>
                <w:rFonts w:ascii="Arial Narrow" w:hAnsi="Arial Narrow" w:cs="Arial"/>
                <w:sz w:val="21"/>
                <w:szCs w:val="21"/>
                <w:lang w:val="en-GB"/>
              </w:rPr>
            </w:pPr>
            <w:r w:rsidRPr="007C21F7">
              <w:rPr>
                <w:rFonts w:ascii="Arial Narrow" w:hAnsi="Arial Narrow" w:cs="Arial"/>
                <w:sz w:val="21"/>
                <w:szCs w:val="21"/>
                <w:lang w:val="en-GB"/>
              </w:rPr>
              <w:t>Bank:</w:t>
            </w:r>
          </w:p>
        </w:tc>
        <w:tc>
          <w:tcPr>
            <w:tcW w:w="4529" w:type="pct"/>
            <w:gridSpan w:val="7"/>
            <w:tcBorders>
              <w:left w:val="nil"/>
            </w:tcBorders>
          </w:tcPr>
          <w:p w14:paraId="76298FE9" w14:textId="77777777" w:rsidR="009332AC" w:rsidRPr="007C21F7" w:rsidRDefault="009332AC" w:rsidP="00944605">
            <w:pPr>
              <w:spacing w:after="0" w:line="240" w:lineRule="auto"/>
              <w:rPr>
                <w:rFonts w:ascii="Arial Narrow" w:hAnsi="Arial Narrow" w:cs="Arial"/>
                <w:sz w:val="21"/>
                <w:szCs w:val="21"/>
                <w:lang w:val="en-GB"/>
              </w:rPr>
            </w:pPr>
            <w:r w:rsidRPr="007C21F7">
              <w:rPr>
                <w:rFonts w:ascii="Arial Narrow" w:hAnsi="Arial Narrow" w:cs="Arial"/>
                <w:sz w:val="21"/>
                <w:szCs w:val="21"/>
                <w:lang w:val="en-GB"/>
              </w:rPr>
              <w:t xml:space="preserve">BANCA </w:t>
            </w:r>
            <w:proofErr w:type="spellStart"/>
            <w:r w:rsidRPr="007C21F7">
              <w:rPr>
                <w:rFonts w:ascii="Arial Narrow" w:hAnsi="Arial Narrow" w:cs="Arial"/>
                <w:sz w:val="21"/>
                <w:szCs w:val="21"/>
                <w:lang w:val="en-GB"/>
              </w:rPr>
              <w:t>TRANSILVANIA</w:t>
            </w:r>
            <w:proofErr w:type="spellEnd"/>
            <w:r w:rsidRPr="007C21F7">
              <w:rPr>
                <w:rFonts w:ascii="Arial Narrow" w:hAnsi="Arial Narrow" w:cs="Arial"/>
                <w:sz w:val="21"/>
                <w:szCs w:val="21"/>
                <w:lang w:val="en-GB"/>
              </w:rPr>
              <w:t xml:space="preserve">, Unity: </w:t>
            </w:r>
            <w:proofErr w:type="spellStart"/>
            <w:r w:rsidRPr="007C21F7">
              <w:rPr>
                <w:rFonts w:ascii="Arial Narrow" w:hAnsi="Arial Narrow" w:cs="Arial"/>
                <w:sz w:val="21"/>
                <w:szCs w:val="21"/>
                <w:lang w:val="en-GB"/>
              </w:rPr>
              <w:t>MILITARI</w:t>
            </w:r>
            <w:proofErr w:type="spellEnd"/>
            <w:r w:rsidRPr="007C21F7">
              <w:rPr>
                <w:rFonts w:ascii="Arial Narrow" w:hAnsi="Arial Narrow" w:cs="Arial"/>
                <w:sz w:val="21"/>
                <w:szCs w:val="21"/>
                <w:lang w:val="en-GB"/>
              </w:rPr>
              <w:t xml:space="preserve"> – Bucharest, Address: </w:t>
            </w:r>
            <w:proofErr w:type="spellStart"/>
            <w:r w:rsidRPr="007C21F7">
              <w:rPr>
                <w:rFonts w:ascii="Arial Narrow" w:hAnsi="Arial Narrow" w:cs="Arial"/>
                <w:sz w:val="21"/>
                <w:szCs w:val="21"/>
                <w:lang w:val="en-GB"/>
              </w:rPr>
              <w:t>Virtutii</w:t>
            </w:r>
            <w:proofErr w:type="spellEnd"/>
            <w:r w:rsidRPr="007C21F7">
              <w:rPr>
                <w:rFonts w:ascii="Arial Narrow" w:hAnsi="Arial Narrow" w:cs="Arial"/>
                <w:sz w:val="21"/>
                <w:szCs w:val="21"/>
                <w:lang w:val="en-GB"/>
              </w:rPr>
              <w:t xml:space="preserve"> Street, no. 1 B, sector 6, Bucharest, Romania</w:t>
            </w:r>
          </w:p>
        </w:tc>
      </w:tr>
      <w:tr w:rsidR="009332AC" w:rsidRPr="007C21F7" w14:paraId="17A0335C" w14:textId="77777777" w:rsidTr="007C21F7">
        <w:trPr>
          <w:trHeight w:val="20"/>
        </w:trPr>
        <w:tc>
          <w:tcPr>
            <w:tcW w:w="879" w:type="pct"/>
            <w:gridSpan w:val="3"/>
            <w:tcBorders>
              <w:bottom w:val="single" w:sz="4" w:space="0" w:color="auto"/>
              <w:right w:val="nil"/>
            </w:tcBorders>
          </w:tcPr>
          <w:p w14:paraId="3F7154F9" w14:textId="77777777" w:rsidR="009332AC" w:rsidRPr="007C21F7" w:rsidRDefault="009332AC" w:rsidP="0025739C">
            <w:pPr>
              <w:spacing w:after="0" w:line="240" w:lineRule="auto"/>
              <w:rPr>
                <w:rFonts w:ascii="Arial Narrow" w:hAnsi="Arial Narrow" w:cs="Arial"/>
                <w:sz w:val="21"/>
                <w:szCs w:val="21"/>
                <w:lang w:val="en-GB"/>
              </w:rPr>
            </w:pPr>
            <w:r w:rsidRPr="007C21F7">
              <w:rPr>
                <w:rFonts w:ascii="Arial Narrow" w:hAnsi="Arial Narrow" w:cs="Arial"/>
                <w:sz w:val="21"/>
                <w:szCs w:val="21"/>
                <w:lang w:val="en-GB"/>
              </w:rPr>
              <w:t>IBAN number:</w:t>
            </w:r>
          </w:p>
        </w:tc>
        <w:tc>
          <w:tcPr>
            <w:tcW w:w="2032" w:type="pct"/>
            <w:gridSpan w:val="2"/>
            <w:tcBorders>
              <w:left w:val="nil"/>
              <w:right w:val="nil"/>
            </w:tcBorders>
          </w:tcPr>
          <w:p w14:paraId="721E68E1" w14:textId="368B46D6" w:rsidR="009332AC" w:rsidRPr="007C21F7" w:rsidRDefault="009332AC" w:rsidP="0025739C">
            <w:pPr>
              <w:spacing w:after="0" w:line="240" w:lineRule="auto"/>
              <w:rPr>
                <w:rFonts w:ascii="Arial Narrow" w:hAnsi="Arial Narrow" w:cs="Arial"/>
                <w:sz w:val="21"/>
                <w:szCs w:val="21"/>
                <w:lang w:val="en-GB"/>
              </w:rPr>
            </w:pPr>
            <w:r w:rsidRPr="007C21F7">
              <w:rPr>
                <w:rFonts w:ascii="Arial Narrow" w:hAnsi="Arial Narrow" w:cs="Arial"/>
                <w:sz w:val="21"/>
                <w:szCs w:val="21"/>
                <w:lang w:val="en-GB"/>
              </w:rPr>
              <w:t xml:space="preserve">RO69BTRLEURCRT00M3162901 </w:t>
            </w:r>
          </w:p>
        </w:tc>
        <w:tc>
          <w:tcPr>
            <w:tcW w:w="1044" w:type="pct"/>
            <w:gridSpan w:val="2"/>
            <w:tcBorders>
              <w:left w:val="nil"/>
              <w:right w:val="nil"/>
            </w:tcBorders>
          </w:tcPr>
          <w:p w14:paraId="13AA7CF2" w14:textId="51D98A9D" w:rsidR="009332AC" w:rsidRPr="007C21F7" w:rsidRDefault="009332AC" w:rsidP="0025739C">
            <w:pPr>
              <w:spacing w:after="0" w:line="240" w:lineRule="auto"/>
              <w:rPr>
                <w:rFonts w:ascii="Arial Narrow" w:hAnsi="Arial Narrow" w:cs="Arial"/>
                <w:sz w:val="21"/>
                <w:szCs w:val="21"/>
                <w:lang w:val="en-GB"/>
              </w:rPr>
            </w:pPr>
            <w:r w:rsidRPr="007C21F7">
              <w:rPr>
                <w:rFonts w:ascii="Arial Narrow" w:hAnsi="Arial Narrow" w:cs="Arial"/>
                <w:sz w:val="21"/>
                <w:szCs w:val="21"/>
                <w:lang w:val="en-GB"/>
              </w:rPr>
              <w:t>Account number:</w:t>
            </w:r>
          </w:p>
        </w:tc>
        <w:tc>
          <w:tcPr>
            <w:tcW w:w="1045" w:type="pct"/>
            <w:tcBorders>
              <w:left w:val="nil"/>
            </w:tcBorders>
          </w:tcPr>
          <w:p w14:paraId="79D5BC28" w14:textId="21A78A85" w:rsidR="009332AC" w:rsidRPr="007C21F7" w:rsidRDefault="009332AC" w:rsidP="0025739C">
            <w:pPr>
              <w:spacing w:after="0" w:line="240" w:lineRule="auto"/>
              <w:rPr>
                <w:rFonts w:ascii="Arial Narrow" w:hAnsi="Arial Narrow" w:cs="Arial"/>
                <w:sz w:val="21"/>
                <w:szCs w:val="21"/>
                <w:lang w:val="en-GB"/>
              </w:rPr>
            </w:pPr>
            <w:r w:rsidRPr="007C21F7">
              <w:rPr>
                <w:rFonts w:ascii="Arial Narrow" w:hAnsi="Arial Narrow" w:cs="Arial"/>
                <w:sz w:val="21"/>
                <w:szCs w:val="21"/>
                <w:lang w:val="en-GB"/>
              </w:rPr>
              <w:t>EURCRT00M3162901</w:t>
            </w:r>
          </w:p>
        </w:tc>
      </w:tr>
    </w:tbl>
    <w:p w14:paraId="2893C7BA" w14:textId="77777777" w:rsidR="00761D26" w:rsidRPr="007C21F7" w:rsidRDefault="00761D26" w:rsidP="0025739C">
      <w:pPr>
        <w:spacing w:after="0" w:line="240" w:lineRule="auto"/>
        <w:ind w:right="708"/>
        <w:rPr>
          <w:rFonts w:ascii="Arial Narrow" w:hAnsi="Arial Narrow" w:cs="Arial"/>
          <w:sz w:val="6"/>
          <w:szCs w:val="6"/>
          <w:lang w:val="en-GB"/>
        </w:rPr>
      </w:pPr>
    </w:p>
    <w:p w14:paraId="486201B6" w14:textId="77777777" w:rsidR="00761D26" w:rsidRPr="007C21F7" w:rsidRDefault="00761D26" w:rsidP="0025739C">
      <w:pPr>
        <w:spacing w:after="0" w:line="240" w:lineRule="auto"/>
        <w:ind w:right="708"/>
        <w:rPr>
          <w:rFonts w:ascii="Arial Narrow" w:hAnsi="Arial Narrow" w:cs="Arial"/>
          <w:i/>
          <w:sz w:val="20"/>
          <w:szCs w:val="20"/>
          <w:lang w:val="en-GB"/>
        </w:rPr>
      </w:pPr>
      <w:r w:rsidRPr="007C21F7">
        <w:rPr>
          <w:rFonts w:ascii="Arial Narrow" w:hAnsi="Arial Narrow" w:cs="Arial"/>
          <w:i/>
          <w:sz w:val="20"/>
          <w:szCs w:val="20"/>
          <w:lang w:val="en-GB"/>
        </w:rPr>
        <w:t>Please indicate:</w:t>
      </w:r>
    </w:p>
    <w:tbl>
      <w:tblPr>
        <w:tblW w:w="5000" w:type="pct"/>
        <w:tblBorders>
          <w:insideH w:val="single" w:sz="4" w:space="0" w:color="auto"/>
        </w:tblBorders>
        <w:tblLook w:val="01E0" w:firstRow="1" w:lastRow="1" w:firstColumn="1" w:lastColumn="1" w:noHBand="0" w:noVBand="0"/>
      </w:tblPr>
      <w:tblGrid>
        <w:gridCol w:w="10466"/>
      </w:tblGrid>
      <w:tr w:rsidR="0025739C" w:rsidRPr="007C21F7" w14:paraId="0907D2FD" w14:textId="77777777" w:rsidTr="0025739C">
        <w:tc>
          <w:tcPr>
            <w:tcW w:w="5000" w:type="pct"/>
          </w:tcPr>
          <w:p w14:paraId="123353B3" w14:textId="77777777" w:rsidR="0025739C" w:rsidRPr="007C21F7" w:rsidRDefault="0025739C" w:rsidP="00944605">
            <w:pPr>
              <w:spacing w:after="0" w:line="240" w:lineRule="auto"/>
              <w:rPr>
                <w:rFonts w:ascii="Arial Narrow" w:hAnsi="Arial Narrow" w:cs="Arial"/>
                <w:lang w:val="en-GB"/>
              </w:rPr>
            </w:pPr>
            <w:r w:rsidRPr="007C21F7">
              <w:rPr>
                <w:rFonts w:ascii="Arial Narrow" w:hAnsi="Arial Narrow" w:cs="Arial"/>
                <w:lang w:val="en-GB"/>
              </w:rPr>
              <w:t>The total fee (participation + transportation) …………………………………………… EUR</w:t>
            </w:r>
          </w:p>
          <w:p w14:paraId="561EB1D9" w14:textId="77777777" w:rsidR="0025739C" w:rsidRPr="007C21F7" w:rsidRDefault="0025739C" w:rsidP="00944605">
            <w:pPr>
              <w:spacing w:after="0" w:line="240" w:lineRule="auto"/>
              <w:rPr>
                <w:rFonts w:ascii="Arial Narrow" w:hAnsi="Arial Narrow" w:cs="Arial"/>
                <w:lang w:val="en-GB"/>
              </w:rPr>
            </w:pPr>
            <w:r w:rsidRPr="007C21F7">
              <w:rPr>
                <w:rFonts w:ascii="Arial Narrow" w:hAnsi="Arial Narrow" w:cs="Arial"/>
                <w:lang w:val="en-GB"/>
              </w:rPr>
              <w:sym w:font="Wingdings" w:char="F06F"/>
            </w:r>
            <w:r w:rsidRPr="007C21F7">
              <w:rPr>
                <w:rFonts w:ascii="Arial Narrow" w:hAnsi="Arial Narrow" w:cs="Arial"/>
                <w:lang w:val="en-GB"/>
              </w:rPr>
              <w:t xml:space="preserve"> was paid with the payment order no. ................./…………………….….….….…………</w:t>
            </w:r>
          </w:p>
          <w:p w14:paraId="7299B808" w14:textId="77777777" w:rsidR="0025739C" w:rsidRPr="007C21F7" w:rsidRDefault="0025739C" w:rsidP="00944605">
            <w:pPr>
              <w:spacing w:after="0" w:line="240" w:lineRule="auto"/>
              <w:ind w:firstLine="3289"/>
              <w:rPr>
                <w:rFonts w:ascii="Arial Narrow" w:hAnsi="Arial Narrow" w:cs="Arial"/>
                <w:b/>
                <w:sz w:val="14"/>
                <w:szCs w:val="14"/>
                <w:lang w:val="en-GB"/>
              </w:rPr>
            </w:pPr>
            <w:r w:rsidRPr="007C21F7">
              <w:rPr>
                <w:rFonts w:ascii="Arial Narrow" w:hAnsi="Arial Narrow" w:cs="Arial"/>
                <w:b/>
                <w:sz w:val="14"/>
                <w:szCs w:val="14"/>
                <w:lang w:val="en-GB"/>
              </w:rPr>
              <w:t>or</w:t>
            </w:r>
          </w:p>
          <w:p w14:paraId="423F14A5" w14:textId="589B1C08" w:rsidR="0025739C" w:rsidRPr="007C21F7" w:rsidRDefault="0025739C" w:rsidP="00944605">
            <w:pPr>
              <w:spacing w:after="0" w:line="240" w:lineRule="auto"/>
              <w:rPr>
                <w:rFonts w:ascii="Arial Narrow" w:hAnsi="Arial Narrow" w:cs="Arial"/>
                <w:lang w:val="en-GB"/>
              </w:rPr>
            </w:pPr>
            <w:r w:rsidRPr="007C21F7">
              <w:rPr>
                <w:rFonts w:ascii="Arial Narrow" w:hAnsi="Arial Narrow" w:cs="Arial"/>
                <w:lang w:val="en-GB"/>
              </w:rPr>
              <w:sym w:font="Wingdings" w:char="F06F"/>
            </w:r>
            <w:r w:rsidRPr="007C21F7">
              <w:rPr>
                <w:rFonts w:ascii="Arial Narrow" w:hAnsi="Arial Narrow" w:cs="Arial"/>
                <w:lang w:val="en-GB"/>
              </w:rPr>
              <w:t xml:space="preserve"> will be paid after receiving the invoice in </w:t>
            </w:r>
            <w:r w:rsidR="00BB54B1">
              <w:rPr>
                <w:rFonts w:ascii="Arial Narrow" w:hAnsi="Arial Narrow" w:cs="Arial"/>
                <w:lang w:val="en-GB"/>
              </w:rPr>
              <w:t>October</w:t>
            </w:r>
            <w:r w:rsidRPr="007C21F7">
              <w:rPr>
                <w:rFonts w:ascii="Arial Narrow" w:hAnsi="Arial Narrow" w:cs="Arial"/>
                <w:lang w:val="en-GB"/>
              </w:rPr>
              <w:t>, 202</w:t>
            </w:r>
            <w:r w:rsidR="00B300A7">
              <w:rPr>
                <w:rFonts w:ascii="Arial Narrow" w:hAnsi="Arial Narrow" w:cs="Arial"/>
                <w:lang w:val="en-GB"/>
              </w:rPr>
              <w:t>4</w:t>
            </w:r>
          </w:p>
        </w:tc>
      </w:tr>
    </w:tbl>
    <w:p w14:paraId="73A64DAD" w14:textId="57CFA301" w:rsidR="00761D26" w:rsidRPr="007C21F7" w:rsidRDefault="00761D26" w:rsidP="0025739C">
      <w:pPr>
        <w:spacing w:after="0" w:line="240" w:lineRule="auto"/>
        <w:rPr>
          <w:rFonts w:ascii="Arial Narrow" w:hAnsi="Arial Narrow"/>
          <w:lang w:val="en-GB"/>
        </w:rPr>
      </w:pPr>
    </w:p>
    <w:p w14:paraId="53AD3CE5" w14:textId="77777777" w:rsidR="0025739C" w:rsidRPr="007C21F7" w:rsidRDefault="0025739C" w:rsidP="0025739C">
      <w:pPr>
        <w:spacing w:after="0" w:line="240" w:lineRule="auto"/>
        <w:rPr>
          <w:rFonts w:ascii="Arial Narrow" w:hAnsi="Arial Narrow"/>
          <w:lang w:val="en-GB"/>
        </w:rPr>
      </w:pPr>
    </w:p>
    <w:tbl>
      <w:tblPr>
        <w:tblW w:w="4611" w:type="pct"/>
        <w:tblLook w:val="0600" w:firstRow="0" w:lastRow="0" w:firstColumn="0" w:lastColumn="0" w:noHBand="1" w:noVBand="1"/>
      </w:tblPr>
      <w:tblGrid>
        <w:gridCol w:w="3489"/>
        <w:gridCol w:w="622"/>
        <w:gridCol w:w="342"/>
        <w:gridCol w:w="651"/>
        <w:gridCol w:w="342"/>
        <w:gridCol w:w="4206"/>
      </w:tblGrid>
      <w:tr w:rsidR="009332AC" w:rsidRPr="007C21F7" w14:paraId="55CCA609" w14:textId="77777777" w:rsidTr="0025739C">
        <w:trPr>
          <w:trHeight w:val="210"/>
        </w:trPr>
        <w:tc>
          <w:tcPr>
            <w:tcW w:w="1808" w:type="pct"/>
            <w:shd w:val="clear" w:color="auto" w:fill="auto"/>
            <w:vAlign w:val="center"/>
          </w:tcPr>
          <w:p w14:paraId="63379BC1" w14:textId="77777777" w:rsidR="009332AC" w:rsidRPr="007C21F7" w:rsidRDefault="00000000" w:rsidP="0025739C">
            <w:pPr>
              <w:pStyle w:val="NoSpacing"/>
              <w:rPr>
                <w:rFonts w:ascii="Arial Narrow" w:hAnsi="Arial Narrow"/>
                <w:lang w:val="en-GB"/>
              </w:rPr>
            </w:pPr>
            <w:sdt>
              <w:sdtPr>
                <w:rPr>
                  <w:rFonts w:ascii="Arial Narrow" w:hAnsi="Arial Narrow"/>
                  <w:lang w:val="en-GB"/>
                </w:rPr>
                <w:id w:val="-1603715072"/>
                <w:placeholder>
                  <w:docPart w:val="EE957727B260404EA66E2863968A7671"/>
                </w:placeholder>
                <w:temporary/>
                <w:showingPlcHdr/>
                <w15:appearance w15:val="hidden"/>
              </w:sdtPr>
              <w:sdtContent>
                <w:r w:rsidR="009332AC" w:rsidRPr="007C21F7">
                  <w:rPr>
                    <w:rFonts w:ascii="Arial Narrow" w:hAnsi="Arial Narrow"/>
                    <w:lang w:val="en-GB"/>
                  </w:rPr>
                  <w:t>Name</w:t>
                </w:r>
              </w:sdtContent>
            </w:sdt>
            <w:r w:rsidR="009332AC" w:rsidRPr="007C21F7">
              <w:rPr>
                <w:rFonts w:ascii="Arial Narrow" w:hAnsi="Arial Narrow"/>
                <w:lang w:val="en-GB"/>
              </w:rPr>
              <w:t xml:space="preserve"> and </w:t>
            </w:r>
            <w:sdt>
              <w:sdtPr>
                <w:rPr>
                  <w:rFonts w:ascii="Arial Narrow" w:hAnsi="Arial Narrow"/>
                  <w:lang w:val="en-GB"/>
                </w:rPr>
                <w:id w:val="2115246489"/>
                <w:placeholder>
                  <w:docPart w:val="68D56476C4704EEFB42C8DE134EEC117"/>
                </w:placeholder>
                <w:temporary/>
                <w:showingPlcHdr/>
                <w15:appearance w15:val="hidden"/>
              </w:sdtPr>
              <w:sdtContent>
                <w:r w:rsidR="009332AC" w:rsidRPr="007C21F7">
                  <w:rPr>
                    <w:rFonts w:ascii="Arial Narrow" w:hAnsi="Arial Narrow"/>
                    <w:lang w:val="en-GB"/>
                  </w:rPr>
                  <w:t>Signature</w:t>
                </w:r>
              </w:sdtContent>
            </w:sdt>
          </w:p>
        </w:tc>
        <w:tc>
          <w:tcPr>
            <w:tcW w:w="3191" w:type="pct"/>
            <w:gridSpan w:val="5"/>
            <w:tcBorders>
              <w:bottom w:val="single" w:sz="4" w:space="0" w:color="D9D9D9" w:themeColor="background1" w:themeShade="D9"/>
            </w:tcBorders>
            <w:shd w:val="clear" w:color="auto" w:fill="auto"/>
            <w:vAlign w:val="center"/>
          </w:tcPr>
          <w:p w14:paraId="23462A2C" w14:textId="24D0396C" w:rsidR="009332AC" w:rsidRPr="007C21F7" w:rsidRDefault="009332AC" w:rsidP="0025739C">
            <w:pPr>
              <w:pStyle w:val="NoSpacing"/>
              <w:rPr>
                <w:rFonts w:ascii="Arial Narrow" w:hAnsi="Arial Narrow"/>
                <w:lang w:val="en-GB"/>
              </w:rPr>
            </w:pPr>
          </w:p>
        </w:tc>
      </w:tr>
      <w:tr w:rsidR="0025739C" w:rsidRPr="007C21F7" w14:paraId="47A63FF7" w14:textId="77777777" w:rsidTr="0025739C">
        <w:trPr>
          <w:trHeight w:val="118"/>
        </w:trPr>
        <w:tc>
          <w:tcPr>
            <w:tcW w:w="1808" w:type="pct"/>
            <w:vAlign w:val="center"/>
          </w:tcPr>
          <w:p w14:paraId="11D9A1F4" w14:textId="62F1E7BF" w:rsidR="0025739C" w:rsidRPr="007C21F7" w:rsidRDefault="0025739C" w:rsidP="0025739C">
            <w:pPr>
              <w:pStyle w:val="NoSpacing"/>
              <w:rPr>
                <w:rFonts w:ascii="Arial Narrow" w:hAnsi="Arial Narrow"/>
                <w:lang w:val="en-GB"/>
              </w:rPr>
            </w:pPr>
            <w:r w:rsidRPr="007C21F7">
              <w:rPr>
                <w:rFonts w:ascii="Arial Narrow" w:hAnsi="Arial Narrow"/>
                <w:lang w:val="en-GB"/>
              </w:rPr>
              <w:t>Date:</w:t>
            </w:r>
          </w:p>
        </w:tc>
        <w:tc>
          <w:tcPr>
            <w:tcW w:w="3191" w:type="pct"/>
            <w:gridSpan w:val="5"/>
            <w:tcBorders>
              <w:bottom w:val="single" w:sz="4" w:space="0" w:color="D9D9D9" w:themeColor="background1" w:themeShade="D9"/>
            </w:tcBorders>
            <w:shd w:val="clear" w:color="auto" w:fill="FFFFFF" w:themeFill="background1"/>
            <w:vAlign w:val="center"/>
          </w:tcPr>
          <w:p w14:paraId="42295B74" w14:textId="77777777" w:rsidR="0025739C" w:rsidRPr="007C21F7" w:rsidRDefault="0025739C" w:rsidP="0025739C">
            <w:pPr>
              <w:pStyle w:val="NoSpacing"/>
              <w:rPr>
                <w:rFonts w:ascii="Arial Narrow" w:hAnsi="Arial Narrow"/>
                <w:lang w:val="en-GB"/>
              </w:rPr>
            </w:pPr>
          </w:p>
        </w:tc>
      </w:tr>
      <w:tr w:rsidR="00232876" w:rsidRPr="007C21F7" w14:paraId="22377D74" w14:textId="77777777" w:rsidTr="0025739C">
        <w:trPr>
          <w:trHeight w:val="360"/>
        </w:trPr>
        <w:tc>
          <w:tcPr>
            <w:tcW w:w="1808" w:type="pct"/>
            <w:shd w:val="clear" w:color="auto" w:fill="auto"/>
          </w:tcPr>
          <w:p w14:paraId="4FF0C3DE" w14:textId="77777777" w:rsidR="00232876" w:rsidRPr="007C21F7" w:rsidRDefault="00232876" w:rsidP="0025739C">
            <w:pPr>
              <w:pStyle w:val="Field"/>
              <w:spacing w:line="240" w:lineRule="auto"/>
              <w:rPr>
                <w:rFonts w:ascii="Arial Narrow" w:hAnsi="Arial Narrow"/>
                <w:lang w:val="en-GB"/>
              </w:rPr>
            </w:pPr>
          </w:p>
        </w:tc>
        <w:tc>
          <w:tcPr>
            <w:tcW w:w="322" w:type="pct"/>
            <w:tcBorders>
              <w:top w:val="single" w:sz="4" w:space="0" w:color="D9D9D9" w:themeColor="background1" w:themeShade="D9"/>
            </w:tcBorders>
            <w:shd w:val="clear" w:color="auto" w:fill="auto"/>
          </w:tcPr>
          <w:p w14:paraId="6296ED05" w14:textId="0B80D7D4" w:rsidR="00232876" w:rsidRPr="007C21F7" w:rsidRDefault="007C21F7" w:rsidP="0025739C">
            <w:pPr>
              <w:pStyle w:val="Field"/>
              <w:spacing w:line="240" w:lineRule="auto"/>
              <w:rPr>
                <w:rFonts w:ascii="Arial Narrow" w:hAnsi="Arial Narrow"/>
                <w:lang w:val="en-GB"/>
              </w:rPr>
            </w:pPr>
            <w:r>
              <w:rPr>
                <w:rFonts w:ascii="Arial Narrow" w:hAnsi="Arial Narrow"/>
                <w:lang w:val="en-GB"/>
              </w:rPr>
              <w:t>DD</w:t>
            </w:r>
          </w:p>
        </w:tc>
        <w:tc>
          <w:tcPr>
            <w:tcW w:w="177" w:type="pct"/>
            <w:tcBorders>
              <w:top w:val="single" w:sz="4" w:space="0" w:color="D9D9D9" w:themeColor="background1" w:themeShade="D9"/>
            </w:tcBorders>
            <w:shd w:val="clear" w:color="auto" w:fill="auto"/>
          </w:tcPr>
          <w:p w14:paraId="530FBCB2" w14:textId="77777777" w:rsidR="00232876" w:rsidRPr="007C21F7" w:rsidRDefault="00232876" w:rsidP="0025739C">
            <w:pPr>
              <w:pStyle w:val="Field"/>
              <w:spacing w:line="240" w:lineRule="auto"/>
              <w:rPr>
                <w:rFonts w:ascii="Arial Narrow" w:hAnsi="Arial Narrow"/>
                <w:lang w:val="en-GB"/>
              </w:rPr>
            </w:pPr>
          </w:p>
        </w:tc>
        <w:tc>
          <w:tcPr>
            <w:tcW w:w="337" w:type="pct"/>
            <w:tcBorders>
              <w:top w:val="single" w:sz="4" w:space="0" w:color="D9D9D9" w:themeColor="background1" w:themeShade="D9"/>
            </w:tcBorders>
            <w:shd w:val="clear" w:color="auto" w:fill="auto"/>
          </w:tcPr>
          <w:p w14:paraId="1DC6D760" w14:textId="7E6FD5E7" w:rsidR="00232876" w:rsidRPr="007C21F7" w:rsidRDefault="007C21F7" w:rsidP="0025739C">
            <w:pPr>
              <w:pStyle w:val="Field"/>
              <w:spacing w:line="240" w:lineRule="auto"/>
              <w:rPr>
                <w:rFonts w:ascii="Arial Narrow" w:hAnsi="Arial Narrow"/>
                <w:lang w:val="en-GB"/>
              </w:rPr>
            </w:pPr>
            <w:r>
              <w:rPr>
                <w:rFonts w:ascii="Arial Narrow" w:hAnsi="Arial Narrow"/>
                <w:lang w:val="en-GB"/>
              </w:rPr>
              <w:t>MM</w:t>
            </w:r>
          </w:p>
        </w:tc>
        <w:tc>
          <w:tcPr>
            <w:tcW w:w="177" w:type="pct"/>
            <w:tcBorders>
              <w:top w:val="single" w:sz="4" w:space="0" w:color="D9D9D9" w:themeColor="background1" w:themeShade="D9"/>
            </w:tcBorders>
            <w:shd w:val="clear" w:color="auto" w:fill="auto"/>
          </w:tcPr>
          <w:p w14:paraId="70414820" w14:textId="77777777" w:rsidR="00232876" w:rsidRPr="007C21F7" w:rsidRDefault="00232876" w:rsidP="0025739C">
            <w:pPr>
              <w:pStyle w:val="Field"/>
              <w:spacing w:line="240" w:lineRule="auto"/>
              <w:rPr>
                <w:rFonts w:ascii="Arial Narrow" w:hAnsi="Arial Narrow"/>
                <w:lang w:val="en-GB"/>
              </w:rPr>
            </w:pPr>
          </w:p>
        </w:tc>
        <w:sdt>
          <w:sdtPr>
            <w:rPr>
              <w:rFonts w:ascii="Arial Narrow" w:hAnsi="Arial Narrow"/>
              <w:lang w:val="en-GB"/>
            </w:rPr>
            <w:id w:val="138628743"/>
            <w:placeholder>
              <w:docPart w:val="6C9AF8CBEEFF4E27A6ED3E0F288E3BA0"/>
            </w:placeholder>
            <w:temporary/>
            <w:showingPlcHdr/>
            <w15:appearance w15:val="hidden"/>
          </w:sdtPr>
          <w:sdtContent>
            <w:tc>
              <w:tcPr>
                <w:tcW w:w="2180" w:type="pct"/>
                <w:tcBorders>
                  <w:top w:val="single" w:sz="4" w:space="0" w:color="D9D9D9" w:themeColor="background1" w:themeShade="D9"/>
                </w:tcBorders>
                <w:shd w:val="clear" w:color="auto" w:fill="auto"/>
              </w:tcPr>
              <w:p w14:paraId="1378F40E" w14:textId="77777777" w:rsidR="00232876" w:rsidRPr="007C21F7" w:rsidRDefault="00232876" w:rsidP="0025739C">
                <w:pPr>
                  <w:pStyle w:val="Field"/>
                  <w:spacing w:line="240" w:lineRule="auto"/>
                  <w:rPr>
                    <w:rFonts w:ascii="Arial Narrow" w:hAnsi="Arial Narrow"/>
                    <w:lang w:val="en-GB"/>
                  </w:rPr>
                </w:pPr>
                <w:r w:rsidRPr="007C21F7">
                  <w:rPr>
                    <w:rFonts w:ascii="Arial Narrow" w:hAnsi="Arial Narrow"/>
                    <w:lang w:val="en-GB"/>
                  </w:rPr>
                  <w:t>YY</w:t>
                </w:r>
              </w:p>
            </w:tc>
          </w:sdtContent>
        </w:sdt>
      </w:tr>
    </w:tbl>
    <w:p w14:paraId="45D47FBE" w14:textId="77777777" w:rsidR="00687CFB" w:rsidRPr="007C21F7" w:rsidRDefault="00687CFB" w:rsidP="0025739C">
      <w:pPr>
        <w:spacing w:after="0" w:line="240" w:lineRule="auto"/>
        <w:rPr>
          <w:rFonts w:ascii="Arial Narrow" w:hAnsi="Arial Narrow"/>
          <w:sz w:val="2"/>
          <w:szCs w:val="2"/>
          <w:lang w:val="en-GB"/>
        </w:rPr>
      </w:pPr>
    </w:p>
    <w:sectPr w:rsidR="00687CFB" w:rsidRPr="007C21F7" w:rsidSect="00761D26">
      <w:headerReference w:type="default" r:id="rId13"/>
      <w:pgSz w:w="11906" w:h="16838" w:code="9"/>
      <w:pgMar w:top="567" w:right="720" w:bottom="720" w:left="720" w:header="360" w:footer="36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52DC3D6" w14:textId="77777777" w:rsidR="009E5821" w:rsidRDefault="009E5821" w:rsidP="001A0130">
      <w:pPr>
        <w:spacing w:after="0" w:line="240" w:lineRule="auto"/>
      </w:pPr>
      <w:r>
        <w:separator/>
      </w:r>
    </w:p>
  </w:endnote>
  <w:endnote w:type="continuationSeparator" w:id="0">
    <w:p w14:paraId="2DA2EFA3" w14:textId="77777777" w:rsidR="009E5821" w:rsidRDefault="009E5821" w:rsidP="001A01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1B580DC" w14:textId="77777777" w:rsidR="009E5821" w:rsidRDefault="009E5821" w:rsidP="001A0130">
      <w:pPr>
        <w:spacing w:after="0" w:line="240" w:lineRule="auto"/>
      </w:pPr>
      <w:r>
        <w:separator/>
      </w:r>
    </w:p>
  </w:footnote>
  <w:footnote w:type="continuationSeparator" w:id="0">
    <w:p w14:paraId="4BB47B98" w14:textId="77777777" w:rsidR="009E5821" w:rsidRDefault="009E5821" w:rsidP="001A01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28B9838" w14:textId="77777777" w:rsidR="001A0130" w:rsidRPr="00761D26" w:rsidRDefault="00FD35A6">
    <w:pPr>
      <w:pStyle w:val="Header"/>
      <w:rPr>
        <w:sz w:val="2"/>
        <w:szCs w:val="2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6DDA336D" wp14:editId="15AA8202">
              <wp:simplePos x="0" y="0"/>
              <wp:positionH relativeFrom="page">
                <wp:posOffset>127591</wp:posOffset>
              </wp:positionH>
              <wp:positionV relativeFrom="page">
                <wp:posOffset>223284</wp:posOffset>
              </wp:positionV>
              <wp:extent cx="7287768" cy="10323830"/>
              <wp:effectExtent l="0" t="0" r="8890" b="1270"/>
              <wp:wrapNone/>
              <wp:docPr id="26" name="Group 2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87768" cy="10323830"/>
                        <a:chOff x="0" y="1"/>
                        <a:chExt cx="7289800" cy="9581059"/>
                      </a:xfrm>
                    </wpg:grpSpPr>
                    <wps:wsp>
                      <wps:cNvPr id="3" name="Rectangle 3">
                        <a:extLst>
                          <a:ext uri="{FF2B5EF4-FFF2-40B4-BE49-F238E27FC236}">
                            <a16:creationId xmlns:a16="http://schemas.microsoft.com/office/drawing/2014/main" id="{4FB03EB0-31AC-464A-A4CF-52AA945A224D}"/>
                          </a:ex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>
                          <a:off x="0" y="1124904"/>
                          <a:ext cx="7287768" cy="8456156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4" name="Rectangle 4">
                        <a:extLst>
                          <a:ext uri="{FF2B5EF4-FFF2-40B4-BE49-F238E27FC236}">
                            <a16:creationId xmlns:a16="http://schemas.microsoft.com/office/drawing/2014/main" id="{453321EE-830F-4C8A-8306-8B61D4CA3A79}"/>
                          </a:ex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>
                          <a:off x="6911340" y="60960"/>
                          <a:ext cx="324394" cy="324508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pic:pic xmlns:pic="http://schemas.openxmlformats.org/drawingml/2006/picture">
                      <pic:nvPicPr>
                        <pic:cNvPr id="2" name="Picture 2">
                          <a:extLst>
                            <a:ext uri="{FF2B5EF4-FFF2-40B4-BE49-F238E27FC236}">
                              <a16:creationId xmlns:a16="http://schemas.microsoft.com/office/drawing/2014/main" id="{8DB9600B-F413-4EE7-81CF-84636C2F9AAE}"/>
                            </a:ex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pic:cNvPr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"/>
                          <a:ext cx="7289800" cy="1075566"/>
                        </a:xfrm>
                        <a:prstGeom prst="snip1Rect">
                          <a:avLst>
                            <a:gd name="adj" fmla="val 31795"/>
                          </a:avLst>
                        </a:prstGeom>
                      </pic:spPr>
                    </pic:pic>
                    <wpg:grpSp>
                      <wpg:cNvPr id="21" name="Group 21"/>
                      <wpg:cNvGrpSpPr/>
                      <wpg:grpSpPr>
                        <a:xfrm>
                          <a:off x="205740" y="312420"/>
                          <a:ext cx="644436" cy="644436"/>
                          <a:chOff x="0" y="0"/>
                          <a:chExt cx="644436" cy="644436"/>
                        </a:xfrm>
                      </wpg:grpSpPr>
                      <wps:wsp>
                        <wps:cNvPr id="22" name="Oval 22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0" y="0"/>
                            <a:ext cx="644436" cy="644436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alpha val="24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g:grpSp>
                        <wpg:cNvPr id="23" name="Group 22" descr="Icon Information Update"/>
                        <wpg:cNvGrpSpPr/>
                        <wpg:grpSpPr>
                          <a:xfrm>
                            <a:off x="144780" y="144780"/>
                            <a:ext cx="356028" cy="360000"/>
                            <a:chOff x="0" y="0"/>
                            <a:chExt cx="4138163" cy="4184332"/>
                          </a:xfrm>
                          <a:solidFill>
                            <a:schemeClr val="bg1"/>
                          </a:solidFill>
                        </wpg:grpSpPr>
                        <wps:wsp>
                          <wps:cNvPr id="24" name="Freeform: Shape 24"/>
                          <wps:cNvSpPr/>
                          <wps:spPr>
                            <a:xfrm>
                              <a:off x="0" y="202882"/>
                              <a:ext cx="3914775" cy="3981450"/>
                            </a:xfrm>
                            <a:custGeom>
                              <a:avLst/>
                              <a:gdLst>
                                <a:gd name="connsiteX0" fmla="*/ 3750469 w 3914775"/>
                                <a:gd name="connsiteY0" fmla="*/ 1936909 h 3981450"/>
                                <a:gd name="connsiteX1" fmla="*/ 3588544 w 3914775"/>
                                <a:gd name="connsiteY1" fmla="*/ 2098834 h 3981450"/>
                                <a:gd name="connsiteX2" fmla="*/ 3588544 w 3914775"/>
                                <a:gd name="connsiteY2" fmla="*/ 3438049 h 3981450"/>
                                <a:gd name="connsiteX3" fmla="*/ 3368516 w 3914775"/>
                                <a:gd name="connsiteY3" fmla="*/ 3655219 h 3981450"/>
                                <a:gd name="connsiteX4" fmla="*/ 552926 w 3914775"/>
                                <a:gd name="connsiteY4" fmla="*/ 3655219 h 3981450"/>
                                <a:gd name="connsiteX5" fmla="*/ 330994 w 3914775"/>
                                <a:gd name="connsiteY5" fmla="*/ 3438049 h 3981450"/>
                                <a:gd name="connsiteX6" fmla="*/ 330994 w 3914775"/>
                                <a:gd name="connsiteY6" fmla="*/ 545306 h 3981450"/>
                                <a:gd name="connsiteX7" fmla="*/ 552926 w 3914775"/>
                                <a:gd name="connsiteY7" fmla="*/ 330994 h 3981450"/>
                                <a:gd name="connsiteX8" fmla="*/ 1644491 w 3914775"/>
                                <a:gd name="connsiteY8" fmla="*/ 330994 h 3981450"/>
                                <a:gd name="connsiteX9" fmla="*/ 1806416 w 3914775"/>
                                <a:gd name="connsiteY9" fmla="*/ 169069 h 3981450"/>
                                <a:gd name="connsiteX10" fmla="*/ 1644491 w 3914775"/>
                                <a:gd name="connsiteY10" fmla="*/ 7144 h 3981450"/>
                                <a:gd name="connsiteX11" fmla="*/ 552926 w 3914775"/>
                                <a:gd name="connsiteY11" fmla="*/ 7144 h 3981450"/>
                                <a:gd name="connsiteX12" fmla="*/ 7144 w 3914775"/>
                                <a:gd name="connsiteY12" fmla="*/ 545306 h 3981450"/>
                                <a:gd name="connsiteX13" fmla="*/ 7144 w 3914775"/>
                                <a:gd name="connsiteY13" fmla="*/ 3438049 h 3981450"/>
                                <a:gd name="connsiteX14" fmla="*/ 552926 w 3914775"/>
                                <a:gd name="connsiteY14" fmla="*/ 3979069 h 3981450"/>
                                <a:gd name="connsiteX15" fmla="*/ 3368516 w 3914775"/>
                                <a:gd name="connsiteY15" fmla="*/ 3979069 h 3981450"/>
                                <a:gd name="connsiteX16" fmla="*/ 3912394 w 3914775"/>
                                <a:gd name="connsiteY16" fmla="*/ 3438049 h 3981450"/>
                                <a:gd name="connsiteX17" fmla="*/ 3912394 w 3914775"/>
                                <a:gd name="connsiteY17" fmla="*/ 2098834 h 3981450"/>
                                <a:gd name="connsiteX18" fmla="*/ 3750469 w 3914775"/>
                                <a:gd name="connsiteY18" fmla="*/ 1936909 h 398145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</a:cxnLst>
                              <a:rect l="l" t="t" r="r" b="b"/>
                              <a:pathLst>
                                <a:path w="3914775" h="3981450">
                                  <a:moveTo>
                                    <a:pt x="3750469" y="1936909"/>
                                  </a:moveTo>
                                  <a:cubicBezTo>
                                    <a:pt x="3660934" y="1936909"/>
                                    <a:pt x="3588544" y="2009299"/>
                                    <a:pt x="3588544" y="2098834"/>
                                  </a:cubicBezTo>
                                  <a:lnTo>
                                    <a:pt x="3588544" y="3438049"/>
                                  </a:lnTo>
                                  <a:cubicBezTo>
                                    <a:pt x="3588544" y="3559016"/>
                                    <a:pt x="3488531" y="3655219"/>
                                    <a:pt x="3368516" y="3655219"/>
                                  </a:cubicBezTo>
                                  <a:lnTo>
                                    <a:pt x="552926" y="3655219"/>
                                  </a:lnTo>
                                  <a:cubicBezTo>
                                    <a:pt x="431959" y="3655219"/>
                                    <a:pt x="330994" y="3559016"/>
                                    <a:pt x="330994" y="3438049"/>
                                  </a:cubicBezTo>
                                  <a:lnTo>
                                    <a:pt x="330994" y="545306"/>
                                  </a:lnTo>
                                  <a:cubicBezTo>
                                    <a:pt x="330994" y="424339"/>
                                    <a:pt x="431959" y="330994"/>
                                    <a:pt x="552926" y="330994"/>
                                  </a:cubicBezTo>
                                  <a:lnTo>
                                    <a:pt x="1644491" y="330994"/>
                                  </a:lnTo>
                                  <a:cubicBezTo>
                                    <a:pt x="1734026" y="330994"/>
                                    <a:pt x="1806416" y="258604"/>
                                    <a:pt x="1806416" y="169069"/>
                                  </a:cubicBezTo>
                                  <a:cubicBezTo>
                                    <a:pt x="1806416" y="79534"/>
                                    <a:pt x="1734026" y="7144"/>
                                    <a:pt x="1644491" y="7144"/>
                                  </a:cubicBezTo>
                                  <a:lnTo>
                                    <a:pt x="552926" y="7144"/>
                                  </a:lnTo>
                                  <a:cubicBezTo>
                                    <a:pt x="253841" y="7144"/>
                                    <a:pt x="7144" y="246221"/>
                                    <a:pt x="7144" y="545306"/>
                                  </a:cubicBezTo>
                                  <a:lnTo>
                                    <a:pt x="7144" y="3438049"/>
                                  </a:lnTo>
                                  <a:cubicBezTo>
                                    <a:pt x="7144" y="3737134"/>
                                    <a:pt x="253841" y="3979069"/>
                                    <a:pt x="552926" y="3979069"/>
                                  </a:cubicBezTo>
                                  <a:lnTo>
                                    <a:pt x="3368516" y="3979069"/>
                                  </a:lnTo>
                                  <a:cubicBezTo>
                                    <a:pt x="3667601" y="3979069"/>
                                    <a:pt x="3912394" y="3738086"/>
                                    <a:pt x="3912394" y="3438049"/>
                                  </a:cubicBezTo>
                                  <a:lnTo>
                                    <a:pt x="3912394" y="2098834"/>
                                  </a:lnTo>
                                  <a:cubicBezTo>
                                    <a:pt x="3912394" y="2010251"/>
                                    <a:pt x="3840004" y="1936909"/>
                                    <a:pt x="3750469" y="1936909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" name="Freeform: Shape 25"/>
                          <wps:cNvSpPr/>
                          <wps:spPr>
                            <a:xfrm>
                              <a:off x="1271138" y="0"/>
                              <a:ext cx="2867025" cy="2895600"/>
                            </a:xfrm>
                            <a:custGeom>
                              <a:avLst/>
                              <a:gdLst>
                                <a:gd name="connsiteX0" fmla="*/ 2471711 w 2867025"/>
                                <a:gd name="connsiteY0" fmla="*/ 141446 h 2895600"/>
                                <a:gd name="connsiteX1" fmla="*/ 2154528 w 2867025"/>
                                <a:gd name="connsiteY1" fmla="*/ 7144 h 2895600"/>
                                <a:gd name="connsiteX2" fmla="*/ 1836393 w 2867025"/>
                                <a:gd name="connsiteY2" fmla="*/ 138589 h 2895600"/>
                                <a:gd name="connsiteX3" fmla="*/ 380973 w 2867025"/>
                                <a:gd name="connsiteY3" fmla="*/ 1594009 h 2895600"/>
                                <a:gd name="connsiteX4" fmla="*/ 266673 w 2867025"/>
                                <a:gd name="connsiteY4" fmla="*/ 1789271 h 2895600"/>
                                <a:gd name="connsiteX5" fmla="*/ 13308 w 2867025"/>
                                <a:gd name="connsiteY5" fmla="*/ 2686526 h 2895600"/>
                                <a:gd name="connsiteX6" fmla="*/ 56171 w 2867025"/>
                                <a:gd name="connsiteY6" fmla="*/ 2846546 h 2895600"/>
                                <a:gd name="connsiteX7" fmla="*/ 169518 w 2867025"/>
                                <a:gd name="connsiteY7" fmla="*/ 2892266 h 2895600"/>
                                <a:gd name="connsiteX8" fmla="*/ 217143 w 2867025"/>
                                <a:gd name="connsiteY8" fmla="*/ 2884646 h 2895600"/>
                                <a:gd name="connsiteX9" fmla="*/ 1089633 w 2867025"/>
                                <a:gd name="connsiteY9" fmla="*/ 2616041 h 2895600"/>
                                <a:gd name="connsiteX10" fmla="*/ 1274418 w 2867025"/>
                                <a:gd name="connsiteY10" fmla="*/ 2504599 h 2895600"/>
                                <a:gd name="connsiteX11" fmla="*/ 1274418 w 2867025"/>
                                <a:gd name="connsiteY11" fmla="*/ 2504599 h 2895600"/>
                                <a:gd name="connsiteX12" fmla="*/ 2735553 w 2867025"/>
                                <a:gd name="connsiteY12" fmla="*/ 1043464 h 2895600"/>
                                <a:gd name="connsiteX13" fmla="*/ 2738411 w 2867025"/>
                                <a:gd name="connsiteY13" fmla="*/ 412909 h 2895600"/>
                                <a:gd name="connsiteX14" fmla="*/ 2471711 w 2867025"/>
                                <a:gd name="connsiteY14" fmla="*/ 141446 h 2895600"/>
                                <a:gd name="connsiteX15" fmla="*/ 1747811 w 2867025"/>
                                <a:gd name="connsiteY15" fmla="*/ 685324 h 2895600"/>
                                <a:gd name="connsiteX16" fmla="*/ 2187866 w 2867025"/>
                                <a:gd name="connsiteY16" fmla="*/ 1134904 h 2895600"/>
                                <a:gd name="connsiteX17" fmla="*/ 2080233 w 2867025"/>
                                <a:gd name="connsiteY17" fmla="*/ 1242536 h 2895600"/>
                                <a:gd name="connsiteX18" fmla="*/ 1640178 w 2867025"/>
                                <a:gd name="connsiteY18" fmla="*/ 792956 h 2895600"/>
                                <a:gd name="connsiteX19" fmla="*/ 1747811 w 2867025"/>
                                <a:gd name="connsiteY19" fmla="*/ 685324 h 2895600"/>
                                <a:gd name="connsiteX20" fmla="*/ 1044866 w 2867025"/>
                                <a:gd name="connsiteY20" fmla="*/ 2276951 h 2895600"/>
                                <a:gd name="connsiteX21" fmla="*/ 993431 w 2867025"/>
                                <a:gd name="connsiteY21" fmla="*/ 2307431 h 2895600"/>
                                <a:gd name="connsiteX22" fmla="*/ 404786 w 2867025"/>
                                <a:gd name="connsiteY22" fmla="*/ 2488406 h 2895600"/>
                                <a:gd name="connsiteX23" fmla="*/ 577188 w 2867025"/>
                                <a:gd name="connsiteY23" fmla="*/ 1876901 h 2895600"/>
                                <a:gd name="connsiteX24" fmla="*/ 608621 w 2867025"/>
                                <a:gd name="connsiteY24" fmla="*/ 1822609 h 2895600"/>
                                <a:gd name="connsiteX25" fmla="*/ 1409673 w 2867025"/>
                                <a:gd name="connsiteY25" fmla="*/ 1021556 h 2895600"/>
                                <a:gd name="connsiteX26" fmla="*/ 1849728 w 2867025"/>
                                <a:gd name="connsiteY26" fmla="*/ 1471136 h 2895600"/>
                                <a:gd name="connsiteX27" fmla="*/ 1044866 w 2867025"/>
                                <a:gd name="connsiteY27" fmla="*/ 2276951 h 2895600"/>
                                <a:gd name="connsiteX28" fmla="*/ 2506953 w 2867025"/>
                                <a:gd name="connsiteY28" fmla="*/ 814864 h 2895600"/>
                                <a:gd name="connsiteX29" fmla="*/ 2416466 w 2867025"/>
                                <a:gd name="connsiteY29" fmla="*/ 905351 h 2895600"/>
                                <a:gd name="connsiteX30" fmla="*/ 1976411 w 2867025"/>
                                <a:gd name="connsiteY30" fmla="*/ 455771 h 2895600"/>
                                <a:gd name="connsiteX31" fmla="*/ 2064041 w 2867025"/>
                                <a:gd name="connsiteY31" fmla="*/ 369094 h 2895600"/>
                                <a:gd name="connsiteX32" fmla="*/ 2151671 w 2867025"/>
                                <a:gd name="connsiteY32" fmla="*/ 333851 h 2895600"/>
                                <a:gd name="connsiteX33" fmla="*/ 2152624 w 2867025"/>
                                <a:gd name="connsiteY33" fmla="*/ 333851 h 2895600"/>
                                <a:gd name="connsiteX34" fmla="*/ 2240253 w 2867025"/>
                                <a:gd name="connsiteY34" fmla="*/ 370046 h 2895600"/>
                                <a:gd name="connsiteX35" fmla="*/ 2506953 w 2867025"/>
                                <a:gd name="connsiteY35" fmla="*/ 641509 h 2895600"/>
                                <a:gd name="connsiteX36" fmla="*/ 2506953 w 2867025"/>
                                <a:gd name="connsiteY36" fmla="*/ 814864 h 289560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</a:cxnLst>
                              <a:rect l="l" t="t" r="r" b="b"/>
                              <a:pathLst>
                                <a:path w="2867025" h="2895600">
                                  <a:moveTo>
                                    <a:pt x="2471711" y="141446"/>
                                  </a:moveTo>
                                  <a:cubicBezTo>
                                    <a:pt x="2386938" y="55721"/>
                                    <a:pt x="2274543" y="8096"/>
                                    <a:pt x="2154528" y="7144"/>
                                  </a:cubicBezTo>
                                  <a:cubicBezTo>
                                    <a:pt x="2034513" y="7144"/>
                                    <a:pt x="1921166" y="52864"/>
                                    <a:pt x="1836393" y="138589"/>
                                  </a:cubicBezTo>
                                  <a:lnTo>
                                    <a:pt x="380973" y="1594009"/>
                                  </a:lnTo>
                                  <a:cubicBezTo>
                                    <a:pt x="326681" y="1648301"/>
                                    <a:pt x="287628" y="1715929"/>
                                    <a:pt x="266673" y="1789271"/>
                                  </a:cubicBezTo>
                                  <a:lnTo>
                                    <a:pt x="13308" y="2686526"/>
                                  </a:lnTo>
                                  <a:cubicBezTo>
                                    <a:pt x="-2884" y="2743676"/>
                                    <a:pt x="13308" y="2804636"/>
                                    <a:pt x="56171" y="2846546"/>
                                  </a:cubicBezTo>
                                  <a:cubicBezTo>
                                    <a:pt x="86651" y="2876074"/>
                                    <a:pt x="127608" y="2892266"/>
                                    <a:pt x="169518" y="2892266"/>
                                  </a:cubicBezTo>
                                  <a:cubicBezTo>
                                    <a:pt x="185711" y="2892266"/>
                                    <a:pt x="201903" y="2890361"/>
                                    <a:pt x="217143" y="2884646"/>
                                  </a:cubicBezTo>
                                  <a:lnTo>
                                    <a:pt x="1089633" y="2616041"/>
                                  </a:lnTo>
                                  <a:cubicBezTo>
                                    <a:pt x="1159166" y="2595086"/>
                                    <a:pt x="1222983" y="2556034"/>
                                    <a:pt x="1274418" y="2504599"/>
                                  </a:cubicBezTo>
                                  <a:lnTo>
                                    <a:pt x="1274418" y="2504599"/>
                                  </a:lnTo>
                                  <a:lnTo>
                                    <a:pt x="2735553" y="1043464"/>
                                  </a:lnTo>
                                  <a:cubicBezTo>
                                    <a:pt x="2908909" y="870109"/>
                                    <a:pt x="2909861" y="588169"/>
                                    <a:pt x="2738411" y="412909"/>
                                  </a:cubicBezTo>
                                  <a:lnTo>
                                    <a:pt x="2471711" y="141446"/>
                                  </a:lnTo>
                                  <a:close/>
                                  <a:moveTo>
                                    <a:pt x="1747811" y="685324"/>
                                  </a:moveTo>
                                  <a:lnTo>
                                    <a:pt x="2187866" y="1134904"/>
                                  </a:lnTo>
                                  <a:lnTo>
                                    <a:pt x="2080233" y="1242536"/>
                                  </a:lnTo>
                                  <a:lnTo>
                                    <a:pt x="1640178" y="792956"/>
                                  </a:lnTo>
                                  <a:lnTo>
                                    <a:pt x="1747811" y="685324"/>
                                  </a:lnTo>
                                  <a:close/>
                                  <a:moveTo>
                                    <a:pt x="1044866" y="2276951"/>
                                  </a:moveTo>
                                  <a:cubicBezTo>
                                    <a:pt x="1030578" y="2291239"/>
                                    <a:pt x="1013433" y="2301716"/>
                                    <a:pt x="993431" y="2307431"/>
                                  </a:cubicBezTo>
                                  <a:lnTo>
                                    <a:pt x="404786" y="2488406"/>
                                  </a:lnTo>
                                  <a:lnTo>
                                    <a:pt x="577188" y="1876901"/>
                                  </a:lnTo>
                                  <a:cubicBezTo>
                                    <a:pt x="582903" y="1856899"/>
                                    <a:pt x="594333" y="1837849"/>
                                    <a:pt x="608621" y="1822609"/>
                                  </a:cubicBezTo>
                                  <a:lnTo>
                                    <a:pt x="1409673" y="1021556"/>
                                  </a:lnTo>
                                  <a:lnTo>
                                    <a:pt x="1849728" y="1471136"/>
                                  </a:lnTo>
                                  <a:lnTo>
                                    <a:pt x="1044866" y="2276951"/>
                                  </a:lnTo>
                                  <a:close/>
                                  <a:moveTo>
                                    <a:pt x="2506953" y="814864"/>
                                  </a:moveTo>
                                  <a:lnTo>
                                    <a:pt x="2416466" y="905351"/>
                                  </a:lnTo>
                                  <a:lnTo>
                                    <a:pt x="1976411" y="455771"/>
                                  </a:lnTo>
                                  <a:lnTo>
                                    <a:pt x="2064041" y="369094"/>
                                  </a:lnTo>
                                  <a:cubicBezTo>
                                    <a:pt x="2087853" y="345281"/>
                                    <a:pt x="2118334" y="333851"/>
                                    <a:pt x="2151671" y="333851"/>
                                  </a:cubicBezTo>
                                  <a:cubicBezTo>
                                    <a:pt x="2151671" y="333851"/>
                                    <a:pt x="2151671" y="333851"/>
                                    <a:pt x="2152624" y="333851"/>
                                  </a:cubicBezTo>
                                  <a:cubicBezTo>
                                    <a:pt x="2185961" y="333851"/>
                                    <a:pt x="2217393" y="346234"/>
                                    <a:pt x="2240253" y="370046"/>
                                  </a:cubicBezTo>
                                  <a:lnTo>
                                    <a:pt x="2506953" y="641509"/>
                                  </a:lnTo>
                                  <a:cubicBezTo>
                                    <a:pt x="2554578" y="689134"/>
                                    <a:pt x="2554578" y="767239"/>
                                    <a:pt x="2506953" y="814864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95CF252" id="Group 26" o:spid="_x0000_s1026" style="position:absolute;margin-left:10.05pt;margin-top:17.6pt;width:573.85pt;height:812.9pt;z-index:251664384;mso-position-horizontal-relative:page;mso-position-vertical-relative:page;mso-width-relative:margin;mso-height-relative:margin" coordorigin="" coordsize="72898,958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">
              <v:rect id="Rectangle 3" o:spid="_x0000_s1027" style="position:absolute;top:11249;width:72877;height:845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" fillcolor="#f2f2f2 [3052]" stroked="f" strokeweight="1pt"/>
              <v:rect id="Rectangle 4" o:spid="_x0000_s1028" style="position:absolute;left:69113;top:609;width:3244;height:32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" fillcolor="#548dd4 [1951]" stroked="f" strokeweight="1p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9" type="#_x0000_t75" style="position:absolute;width:72898;height:10755;visibility:visible;mso-wrap-style:square" coordsize="7289800,10755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" path="m,l6947824,r341976,341976l7289800,1075566,,1075566,,xe">
                <v:imagedata r:id="rId2" o:title=""/>
                <v:formulas/>
                <v:path o:extrusionok="t" o:connecttype="custom" o:connectlocs="0,0;6947824,0;7289800,341976;7289800,1075566;0,1075566;0,0" o:connectangles="0,0,0,0,0,0"/>
              </v:shape>
              <v:group id="Group 21" o:spid="_x0000_s1030" style="position:absolute;left:2057;top:3124;width:6444;height:6444" coordsize="6444,6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<v:oval id="Oval 22" o:spid="_x0000_s1031" style="position:absolute;width:6444;height:64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" fillcolor="white [3212]" stroked="f" strokeweight="1pt">
                  <v:fill opacity="15677f"/>
                </v:oval>
                <v:group id="Group 22" o:spid="_x0000_s1032" alt="Icon Information Update" style="position:absolute;left:1447;top:1447;width:3561;height:3600" coordsize="41381,41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    <v:shape id="Freeform: Shape 24" o:spid="_x0000_s1033" style="position:absolute;top:2028;width:39147;height:39815;visibility:visible;mso-wrap-style:square;v-text-anchor:middle" coordsize="3914775,398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" path="m3750469,1936909v-89535,,-161925,72390,-161925,161925l3588544,3438049v,120967,-100013,217170,-220028,217170l552926,3655219v-120967,,-221932,-96203,-221932,-217170l330994,545306v,-120967,100965,-214312,221932,-214312l1644491,330994v89535,,161925,-72390,161925,-161925c1806416,79534,1734026,7144,1644491,7144r-1091565,c253841,7144,7144,246221,7144,545306r,2892743c7144,3737134,253841,3979069,552926,3979069r2815590,c3667601,3979069,3912394,3738086,3912394,3438049r,-1339215c3912394,2010251,3840004,1936909,3750469,1936909xe" filled="f" stroked="f">
                    <v:stroke joinstyle="miter"/>
                    <v:path arrowok="t" o:connecttype="custom" o:connectlocs="3750469,1936909;3588544,2098834;3588544,3438049;3368516,3655219;552926,3655219;330994,3438049;330994,545306;552926,330994;1644491,330994;1806416,169069;1644491,7144;552926,7144;7144,545306;7144,3438049;552926,3979069;3368516,3979069;3912394,3438049;3912394,2098834;3750469,1936909" o:connectangles="0,0,0,0,0,0,0,0,0,0,0,0,0,0,0,0,0,0,0"/>
                  </v:shape>
                  <v:shape id="Freeform: Shape 25" o:spid="_x0000_s1034" style="position:absolute;left:12711;width:28670;height:28956;visibility:visible;mso-wrap-style:square;v-text-anchor:middle" coordsize="2867025,2895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" path="m2471711,141446c2386938,55721,2274543,8096,2154528,7144v-120015,,-233362,45720,-318135,131445l380973,1594009v-54292,54292,-93345,121920,-114300,195262l13308,2686526v-16192,57150,,118110,42863,160020c86651,2876074,127608,2892266,169518,2892266v16193,,32385,-1905,47625,-7620l1089633,2616041v69533,-20955,133350,-60007,184785,-111442l1274418,2504599,2735553,1043464v173356,-173355,174308,-455295,2858,-630555l2471711,141446xm1747811,685324r440055,449580l2080233,1242536,1640178,792956,1747811,685324xm1044866,2276951v-14288,14288,-31433,24765,-51435,30480l404786,2488406,577188,1876901v5715,-20002,17145,-39052,31433,-54292l1409673,1021556r440055,449580l1044866,2276951xm2506953,814864r-90487,90487l1976411,455771r87630,-86677c2087853,345281,2118334,333851,2151671,333851v,,,,953,c2185961,333851,2217393,346234,2240253,370046r266700,271463c2554578,689134,2554578,767239,2506953,814864xe" filled="f" stroked="f">
                    <v:stroke joinstyle="miter"/>
                    <v:path arrowok="t" o:connecttype="custom" o:connectlocs="2471711,141446;2154528,7144;1836393,138589;380973,1594009;266673,1789271;13308,2686526;56171,2846546;169518,2892266;217143,2884646;1089633,2616041;1274418,2504599;1274418,2504599;2735553,1043464;2738411,412909;2471711,141446;1747811,685324;2187866,1134904;2080233,1242536;1640178,792956;1747811,685324;1044866,2276951;993431,2307431;404786,2488406;577188,1876901;608621,1822609;1409673,1021556;1849728,1471136;1044866,2276951;2506953,814864;2416466,905351;1976411,455771;2064041,369094;2151671,333851;2152624,333851;2240253,370046;2506953,641509;2506953,814864" o:connectangles="0,0,0,0,0,0,0,0,0,0,0,0,0,0,0,0,0,0,0,0,0,0,0,0,0,0,0,0,0,0,0,0,0,0,0,0,0"/>
                  </v:shape>
                </v:group>
              </v:group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88"/>
    <w:multiLevelType w:val="singleLevel"/>
    <w:tmpl w:val="B3486CC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76573F57"/>
    <w:multiLevelType w:val="hybridMultilevel"/>
    <w:tmpl w:val="59F0B9B4"/>
    <w:lvl w:ilvl="0" w:tplc="E9ECB860">
      <w:start w:val="1"/>
      <w:numFmt w:val="bullet"/>
      <w:lvlText w:val=""/>
      <w:lvlJc w:val="left"/>
      <w:pPr>
        <w:tabs>
          <w:tab w:val="num" w:pos="397"/>
        </w:tabs>
        <w:ind w:left="0" w:firstLine="227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97C6AFB"/>
    <w:multiLevelType w:val="hybridMultilevel"/>
    <w:tmpl w:val="26E6C440"/>
    <w:lvl w:ilvl="0" w:tplc="79120B62">
      <w:start w:val="1"/>
      <w:numFmt w:val="decimal"/>
      <w:pStyle w:val="ListNumber"/>
      <w:lvlText w:val="%1."/>
      <w:lvlJc w:val="left"/>
      <w:pPr>
        <w:tabs>
          <w:tab w:val="num" w:pos="720"/>
        </w:tabs>
        <w:ind w:left="720" w:hanging="360"/>
      </w:pPr>
    </w:lvl>
    <w:lvl w:ilvl="1" w:tplc="798ED9B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86ED95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13446B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3E40F3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17012F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E40013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C0AEF6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7CE25A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64636517">
    <w:abstractNumId w:val="2"/>
  </w:num>
  <w:num w:numId="2" w16cid:durableId="889148526">
    <w:abstractNumId w:val="0"/>
  </w:num>
  <w:num w:numId="3" w16cid:durableId="34035092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0NDQ1MLAwMjIAUpYWRko6SsGpxcWZ+XkgBaa1AFmRMl0sAAAA"/>
  </w:docVars>
  <w:rsids>
    <w:rsidRoot w:val="00D23323"/>
    <w:rsid w:val="000F141F"/>
    <w:rsid w:val="00167752"/>
    <w:rsid w:val="001A0130"/>
    <w:rsid w:val="001D085F"/>
    <w:rsid w:val="00232876"/>
    <w:rsid w:val="0025739C"/>
    <w:rsid w:val="00267116"/>
    <w:rsid w:val="0029152B"/>
    <w:rsid w:val="002B04A9"/>
    <w:rsid w:val="002B23E9"/>
    <w:rsid w:val="002C48E7"/>
    <w:rsid w:val="002F58E0"/>
    <w:rsid w:val="00327BC2"/>
    <w:rsid w:val="00355DEE"/>
    <w:rsid w:val="00356FF5"/>
    <w:rsid w:val="003B49EC"/>
    <w:rsid w:val="003D55FB"/>
    <w:rsid w:val="003D7F24"/>
    <w:rsid w:val="003F549B"/>
    <w:rsid w:val="00402433"/>
    <w:rsid w:val="004942F1"/>
    <w:rsid w:val="004B47A9"/>
    <w:rsid w:val="004F0368"/>
    <w:rsid w:val="005529B1"/>
    <w:rsid w:val="00583D87"/>
    <w:rsid w:val="005A20B8"/>
    <w:rsid w:val="005E08C0"/>
    <w:rsid w:val="005E6FA8"/>
    <w:rsid w:val="0064181F"/>
    <w:rsid w:val="006662D2"/>
    <w:rsid w:val="00687CFB"/>
    <w:rsid w:val="00696B6E"/>
    <w:rsid w:val="006A5F0E"/>
    <w:rsid w:val="006C28FD"/>
    <w:rsid w:val="006E63E6"/>
    <w:rsid w:val="00761D26"/>
    <w:rsid w:val="0076319B"/>
    <w:rsid w:val="007718C6"/>
    <w:rsid w:val="007C21F7"/>
    <w:rsid w:val="008045C5"/>
    <w:rsid w:val="00835F7E"/>
    <w:rsid w:val="00843301"/>
    <w:rsid w:val="00866BB6"/>
    <w:rsid w:val="00872D54"/>
    <w:rsid w:val="008A1E0F"/>
    <w:rsid w:val="008B3870"/>
    <w:rsid w:val="00901EF7"/>
    <w:rsid w:val="00926F9F"/>
    <w:rsid w:val="009332AC"/>
    <w:rsid w:val="00944605"/>
    <w:rsid w:val="00955179"/>
    <w:rsid w:val="009E5821"/>
    <w:rsid w:val="009E70CA"/>
    <w:rsid w:val="00A64C7E"/>
    <w:rsid w:val="00A7769A"/>
    <w:rsid w:val="00B14A87"/>
    <w:rsid w:val="00B300A7"/>
    <w:rsid w:val="00B72B9D"/>
    <w:rsid w:val="00B83158"/>
    <w:rsid w:val="00B97615"/>
    <w:rsid w:val="00BA66C3"/>
    <w:rsid w:val="00BB54B1"/>
    <w:rsid w:val="00C179F5"/>
    <w:rsid w:val="00C545F2"/>
    <w:rsid w:val="00C67052"/>
    <w:rsid w:val="00CB16D2"/>
    <w:rsid w:val="00CD05DC"/>
    <w:rsid w:val="00CD5B0D"/>
    <w:rsid w:val="00CF0AD3"/>
    <w:rsid w:val="00D23323"/>
    <w:rsid w:val="00D52699"/>
    <w:rsid w:val="00DB3723"/>
    <w:rsid w:val="00DC1831"/>
    <w:rsid w:val="00DD7DBD"/>
    <w:rsid w:val="00E3286D"/>
    <w:rsid w:val="00E413DD"/>
    <w:rsid w:val="00EF218A"/>
    <w:rsid w:val="00F26C72"/>
    <w:rsid w:val="00F32AA0"/>
    <w:rsid w:val="00F40180"/>
    <w:rsid w:val="00F53FDC"/>
    <w:rsid w:val="00F77D65"/>
    <w:rsid w:val="00FA3EB3"/>
    <w:rsid w:val="00FD35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719D78D9"/>
  <w15:chartTrackingRefBased/>
  <w15:docId w15:val="{E6DD43B8-ED52-4D6E-A0C5-2815AFC9DC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D35A6"/>
  </w:style>
  <w:style w:type="paragraph" w:styleId="Heading1">
    <w:name w:val="heading 1"/>
    <w:basedOn w:val="Normal"/>
    <w:next w:val="Normal"/>
    <w:link w:val="Heading1Char"/>
    <w:uiPriority w:val="9"/>
    <w:qFormat/>
    <w:rsid w:val="00F53FD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color w:val="1F497D" w:themeColor="text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rsid w:val="001A013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CB16D2"/>
  </w:style>
  <w:style w:type="paragraph" w:styleId="Footer">
    <w:name w:val="footer"/>
    <w:basedOn w:val="Normal"/>
    <w:link w:val="FooterChar"/>
    <w:uiPriority w:val="99"/>
    <w:semiHidden/>
    <w:rsid w:val="001A013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CB16D2"/>
  </w:style>
  <w:style w:type="paragraph" w:styleId="NormalWeb">
    <w:name w:val="Normal (Web)"/>
    <w:basedOn w:val="Normal"/>
    <w:uiPriority w:val="99"/>
    <w:semiHidden/>
    <w:rsid w:val="001A013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semiHidden/>
    <w:qFormat/>
    <w:rsid w:val="001A0130"/>
    <w:pPr>
      <w:spacing w:after="0" w:line="240" w:lineRule="auto"/>
      <w:ind w:left="720"/>
      <w:contextualSpacing/>
    </w:pPr>
    <w:rPr>
      <w:rFonts w:ascii="Times New Roman" w:eastAsiaTheme="minorEastAsia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E328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Web"/>
    <w:next w:val="Normal"/>
    <w:link w:val="TitleChar"/>
    <w:uiPriority w:val="10"/>
    <w:qFormat/>
    <w:rsid w:val="00E3286D"/>
    <w:pPr>
      <w:spacing w:before="0" w:beforeAutospacing="0" w:after="0" w:afterAutospacing="0" w:line="560" w:lineRule="exact"/>
    </w:pPr>
    <w:rPr>
      <w:rFonts w:ascii="Constantia" w:eastAsia="Times New Roman" w:hAnsi="Constantia"/>
      <w:b/>
      <w:bCs/>
      <w:color w:val="FFFFFF"/>
      <w:sz w:val="60"/>
      <w:szCs w:val="60"/>
    </w:rPr>
  </w:style>
  <w:style w:type="character" w:customStyle="1" w:styleId="TitleChar">
    <w:name w:val="Title Char"/>
    <w:basedOn w:val="DefaultParagraphFont"/>
    <w:link w:val="Title"/>
    <w:uiPriority w:val="10"/>
    <w:rsid w:val="00E3286D"/>
    <w:rPr>
      <w:rFonts w:ascii="Constantia" w:eastAsia="Times New Roman" w:hAnsi="Constantia" w:cs="Times New Roman"/>
      <w:b/>
      <w:bCs/>
      <w:color w:val="FFFFFF"/>
      <w:sz w:val="60"/>
      <w:szCs w:val="60"/>
    </w:rPr>
  </w:style>
  <w:style w:type="character" w:styleId="PlaceholderText">
    <w:name w:val="Placeholder Text"/>
    <w:basedOn w:val="DefaultParagraphFont"/>
    <w:uiPriority w:val="99"/>
    <w:semiHidden/>
    <w:rsid w:val="00E3286D"/>
    <w:rPr>
      <w:color w:val="808080"/>
    </w:rPr>
  </w:style>
  <w:style w:type="paragraph" w:styleId="ListNumber">
    <w:name w:val="List Number"/>
    <w:basedOn w:val="Normal"/>
    <w:uiPriority w:val="99"/>
    <w:rsid w:val="004F0368"/>
    <w:pPr>
      <w:numPr>
        <w:numId w:val="1"/>
      </w:numPr>
    </w:pPr>
    <w:rPr>
      <w:sz w:val="18"/>
      <w:lang w:val="en-ZA"/>
    </w:rPr>
  </w:style>
  <w:style w:type="character" w:styleId="Emphasis">
    <w:name w:val="Emphasis"/>
    <w:basedOn w:val="DefaultParagraphFont"/>
    <w:uiPriority w:val="20"/>
    <w:qFormat/>
    <w:rsid w:val="00FA3EB3"/>
    <w:rPr>
      <w:rFonts w:asciiTheme="minorHAnsi" w:hAnsiTheme="minorHAnsi"/>
      <w:b w:val="0"/>
      <w:i w:val="0"/>
      <w:iCs/>
      <w:caps w:val="0"/>
      <w:smallCaps w:val="0"/>
    </w:rPr>
  </w:style>
  <w:style w:type="paragraph" w:customStyle="1" w:styleId="Field">
    <w:name w:val="Field"/>
    <w:basedOn w:val="Normal"/>
    <w:qFormat/>
    <w:rsid w:val="00232876"/>
    <w:pPr>
      <w:spacing w:after="0" w:line="216" w:lineRule="auto"/>
    </w:pPr>
    <w:rPr>
      <w:i/>
      <w:sz w:val="16"/>
    </w:rPr>
  </w:style>
  <w:style w:type="paragraph" w:styleId="Signature">
    <w:name w:val="Signature"/>
    <w:basedOn w:val="Normal"/>
    <w:link w:val="SignatureChar"/>
    <w:uiPriority w:val="99"/>
    <w:rsid w:val="00CB16D2"/>
    <w:pPr>
      <w:spacing w:after="0" w:line="240" w:lineRule="auto"/>
      <w:ind w:left="4320"/>
      <w:jc w:val="right"/>
    </w:pPr>
    <w:rPr>
      <w:sz w:val="18"/>
    </w:rPr>
  </w:style>
  <w:style w:type="character" w:customStyle="1" w:styleId="SignatureChar">
    <w:name w:val="Signature Char"/>
    <w:basedOn w:val="DefaultParagraphFont"/>
    <w:link w:val="Signature"/>
    <w:uiPriority w:val="99"/>
    <w:rsid w:val="00CB16D2"/>
    <w:rPr>
      <w:sz w:val="18"/>
    </w:rPr>
  </w:style>
  <w:style w:type="paragraph" w:styleId="NoSpacing">
    <w:name w:val="No Spacing"/>
    <w:uiPriority w:val="1"/>
    <w:qFormat/>
    <w:rsid w:val="00696B6E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53FDC"/>
    <w:rPr>
      <w:rFonts w:asciiTheme="majorHAnsi" w:eastAsiaTheme="majorEastAsia" w:hAnsiTheme="majorHAnsi" w:cstheme="majorBidi"/>
      <w:b/>
      <w:color w:val="1F497D" w:themeColor="text2"/>
      <w:sz w:val="32"/>
      <w:szCs w:val="32"/>
    </w:rPr>
  </w:style>
  <w:style w:type="paragraph" w:customStyle="1" w:styleId="Labels">
    <w:name w:val="Labels"/>
    <w:basedOn w:val="Normal"/>
    <w:qFormat/>
    <w:rsid w:val="00FD35A6"/>
    <w:pPr>
      <w:spacing w:after="0"/>
    </w:pPr>
    <w:rPr>
      <w:sz w:val="18"/>
    </w:rPr>
  </w:style>
  <w:style w:type="table" w:customStyle="1" w:styleId="OfficeHours">
    <w:name w:val="Office Hours"/>
    <w:basedOn w:val="TableNormal"/>
    <w:uiPriority w:val="99"/>
    <w:rsid w:val="00FD35A6"/>
    <w:pPr>
      <w:spacing w:after="0" w:line="240" w:lineRule="auto"/>
    </w:pPr>
    <w:tblPr>
      <w:tblCellMar>
        <w:left w:w="216" w:type="dxa"/>
        <w:right w:w="216" w:type="dxa"/>
      </w:tblCellMar>
    </w:tblPr>
    <w:tcPr>
      <w:vAlign w:val="bottom"/>
    </w:tcPr>
    <w:tblStylePr w:type="firstRow">
      <w:pPr>
        <w:jc w:val="center"/>
      </w:pPr>
      <w:rPr>
        <w:b/>
      </w:rPr>
      <w:tblPr/>
      <w:tcPr>
        <w:vAlign w:val="top"/>
      </w:tcPr>
    </w:tblStylePr>
  </w:style>
  <w:style w:type="paragraph" w:styleId="List">
    <w:name w:val="List"/>
    <w:basedOn w:val="BodyText"/>
    <w:rsid w:val="00761D26"/>
    <w:pPr>
      <w:widowControl w:val="0"/>
      <w:suppressAutoHyphens/>
      <w:autoSpaceDE w:val="0"/>
      <w:spacing w:line="240" w:lineRule="auto"/>
    </w:pPr>
    <w:rPr>
      <w:rFonts w:ascii="Times New Roman" w:eastAsia="Times New Roman" w:hAnsi="Times New Roman" w:cs="Mangal"/>
      <w:sz w:val="24"/>
      <w:szCs w:val="24"/>
      <w:lang w:eastAsia="ar-SA"/>
    </w:rPr>
  </w:style>
  <w:style w:type="paragraph" w:styleId="BodyText">
    <w:name w:val="Body Text"/>
    <w:basedOn w:val="Normal"/>
    <w:link w:val="BodyTextChar"/>
    <w:uiPriority w:val="99"/>
    <w:semiHidden/>
    <w:unhideWhenUsed/>
    <w:rsid w:val="00761D26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761D26"/>
  </w:style>
  <w:style w:type="paragraph" w:styleId="BodyText3">
    <w:name w:val="Body Text 3"/>
    <w:basedOn w:val="Normal"/>
    <w:link w:val="BodyText3Char"/>
    <w:rsid w:val="00761D26"/>
    <w:pPr>
      <w:widowControl w:val="0"/>
      <w:suppressAutoHyphens/>
      <w:autoSpaceDE w:val="0"/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val="x-none" w:eastAsia="ar-SA"/>
    </w:rPr>
  </w:style>
  <w:style w:type="character" w:customStyle="1" w:styleId="BodyText3Char">
    <w:name w:val="Body Text 3 Char"/>
    <w:basedOn w:val="DefaultParagraphFont"/>
    <w:link w:val="BodyText3"/>
    <w:rsid w:val="00761D26"/>
    <w:rPr>
      <w:rFonts w:ascii="Times New Roman" w:eastAsia="Times New Roman" w:hAnsi="Times New Roman" w:cs="Times New Roman"/>
      <w:sz w:val="16"/>
      <w:szCs w:val="16"/>
      <w:lang w:val="x-none" w:eastAsia="ar-SA"/>
    </w:rPr>
  </w:style>
  <w:style w:type="character" w:styleId="Hyperlink">
    <w:name w:val="Hyperlink"/>
    <w:basedOn w:val="DefaultParagraphFont"/>
    <w:uiPriority w:val="99"/>
    <w:unhideWhenUsed/>
    <w:rsid w:val="00B300A7"/>
    <w:rPr>
      <w:color w:val="0096D2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300A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glossaryDocument" Target="glossary/document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stancu\AppData\Roaming\Microsoft\Templates\Practice%20update%20form%20healthcar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F29A6EE97D5E4ACF87C89901291020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194371-5DF9-453E-A4F0-5B162BF101F0}"/>
      </w:docPartPr>
      <w:docPartBody>
        <w:p w:rsidR="00704593" w:rsidRDefault="00E260AB">
          <w:pPr>
            <w:pStyle w:val="F29A6EE97D5E4ACF87C899012910205D"/>
          </w:pPr>
          <w:r w:rsidRPr="00FA3EB3">
            <w:t>Instructions</w:t>
          </w:r>
        </w:p>
      </w:docPartBody>
    </w:docPart>
    <w:docPart>
      <w:docPartPr>
        <w:name w:val="6C9AF8CBEEFF4E27A6ED3E0F288E3B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634351C-FDCD-4932-B81B-6B2DA7A7E267}"/>
      </w:docPartPr>
      <w:docPartBody>
        <w:p w:rsidR="00704593" w:rsidRDefault="00E260AB">
          <w:pPr>
            <w:pStyle w:val="6C9AF8CBEEFF4E27A6ED3E0F288E3BA0"/>
          </w:pPr>
          <w:r w:rsidRPr="00FA3EB3">
            <w:t>YY</w:t>
          </w:r>
        </w:p>
      </w:docPartBody>
    </w:docPart>
    <w:docPart>
      <w:docPartPr>
        <w:name w:val="EE957727B260404EA66E2863968A76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E35838-DBC1-4C29-ABB3-3AD9A5BA0372}"/>
      </w:docPartPr>
      <w:docPartBody>
        <w:p w:rsidR="00852161" w:rsidRDefault="00704593" w:rsidP="00704593">
          <w:pPr>
            <w:pStyle w:val="EE957727B260404EA66E2863968A7671"/>
          </w:pPr>
          <w:r w:rsidRPr="00FA3EB3">
            <w:t>Name</w:t>
          </w:r>
        </w:p>
      </w:docPartBody>
    </w:docPart>
    <w:docPart>
      <w:docPartPr>
        <w:name w:val="68D56476C4704EEFB42C8DE134EEC1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DE65E8-7141-4BFC-9662-AA7F21266CBC}"/>
      </w:docPartPr>
      <w:docPartBody>
        <w:p w:rsidR="00852161" w:rsidRDefault="00704593" w:rsidP="00704593">
          <w:pPr>
            <w:pStyle w:val="68D56476C4704EEFB42C8DE134EEC117"/>
          </w:pPr>
          <w:r w:rsidRPr="00FA3EB3">
            <w:t>Signature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5AEA"/>
    <w:rsid w:val="001C2A97"/>
    <w:rsid w:val="00276656"/>
    <w:rsid w:val="00321804"/>
    <w:rsid w:val="005529B1"/>
    <w:rsid w:val="005E6ABC"/>
    <w:rsid w:val="005E7307"/>
    <w:rsid w:val="00704593"/>
    <w:rsid w:val="00852161"/>
    <w:rsid w:val="00935AEA"/>
    <w:rsid w:val="00A80611"/>
    <w:rsid w:val="00B73B49"/>
    <w:rsid w:val="00C8621A"/>
    <w:rsid w:val="00CE184F"/>
    <w:rsid w:val="00CF0AD3"/>
    <w:rsid w:val="00DF3661"/>
    <w:rsid w:val="00E260AB"/>
    <w:rsid w:val="00F36FDF"/>
    <w:rsid w:val="00FC35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ro-RO" w:eastAsia="ro-RO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29A6EE97D5E4ACF87C899012910205D">
    <w:name w:val="F29A6EE97D5E4ACF87C899012910205D"/>
  </w:style>
  <w:style w:type="character" w:styleId="Emphasis">
    <w:name w:val="Emphasis"/>
    <w:basedOn w:val="DefaultParagraphFont"/>
    <w:uiPriority w:val="20"/>
    <w:qFormat/>
    <w:rPr>
      <w:rFonts w:asciiTheme="minorHAnsi" w:hAnsiTheme="minorHAnsi"/>
      <w:b w:val="0"/>
      <w:i w:val="0"/>
      <w:iCs/>
      <w:caps w:val="0"/>
      <w:smallCaps w:val="0"/>
    </w:rPr>
  </w:style>
  <w:style w:type="paragraph" w:customStyle="1" w:styleId="6C9AF8CBEEFF4E27A6ED3E0F288E3BA0">
    <w:name w:val="6C9AF8CBEEFF4E27A6ED3E0F288E3BA0"/>
  </w:style>
  <w:style w:type="paragraph" w:customStyle="1" w:styleId="EE957727B260404EA66E2863968A7671">
    <w:name w:val="EE957727B260404EA66E2863968A7671"/>
    <w:rsid w:val="00704593"/>
  </w:style>
  <w:style w:type="paragraph" w:customStyle="1" w:styleId="68D56476C4704EEFB42C8DE134EEC117">
    <w:name w:val="68D56476C4704EEFB42C8DE134EEC117"/>
    <w:rsid w:val="0070459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Business Theme to use">
  <a:themeElements>
    <a:clrScheme name="BUS_Activity Based Cost Tracke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F7F5E6"/>
      </a:accent1>
      <a:accent2>
        <a:srgbClr val="333A56"/>
      </a:accent2>
      <a:accent3>
        <a:srgbClr val="52658F"/>
      </a:accent3>
      <a:accent4>
        <a:srgbClr val="E8E8E8"/>
      </a:accent4>
      <a:accent5>
        <a:srgbClr val="000000"/>
      </a:accent5>
      <a:accent6>
        <a:srgbClr val="8A8A8A"/>
      </a:accent6>
      <a:hlink>
        <a:srgbClr val="0096D2"/>
      </a:hlink>
      <a:folHlink>
        <a:srgbClr val="00578B"/>
      </a:folHlink>
    </a:clrScheme>
    <a:fontScheme name="Custom 53">
      <a:majorFont>
        <a:latin typeface="Franklin Gothic Book"/>
        <a:ea typeface=""/>
        <a:cs typeface=""/>
      </a:majorFont>
      <a:minorFont>
        <a:latin typeface="Franklin Gothic Book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67000"/>
                <a:satMod val="105000"/>
                <a:lumMod val="110000"/>
              </a:schemeClr>
            </a:gs>
            <a:gs pos="50000">
              <a:schemeClr val="phClr">
                <a:tint val="73000"/>
                <a:satMod val="103000"/>
                <a:lumMod val="105000"/>
              </a:schemeClr>
            </a:gs>
            <a:gs pos="100000">
              <a:schemeClr val="phClr">
                <a:tint val="81000"/>
                <a:satMod val="109000"/>
                <a:lumMod val="105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4000"/>
                <a:satMod val="103000"/>
                <a:lumMod val="102000"/>
              </a:schemeClr>
            </a:gs>
            <a:gs pos="50000">
              <a:schemeClr val="phClr">
                <a:shade val="100000"/>
                <a:satMod val="110000"/>
                <a:lumMod val="100000"/>
              </a:schemeClr>
            </a:gs>
            <a:gs pos="100000">
              <a:schemeClr val="phClr">
                <a:shade val="78000"/>
                <a:satMod val="120000"/>
                <a:lumMod val="9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hade val="98000"/>
                <a:satMod val="150000"/>
                <a:lumMod val="102000"/>
              </a:schemeClr>
            </a:gs>
            <a:gs pos="50000">
              <a:schemeClr val="phClr">
                <a:tint val="98000"/>
                <a:shade val="90000"/>
                <a:satMod val="13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Dark" id="{D39323B7-B2D6-4C10-818B-A5CD4ACE85BD}" vid="{15FD9199-0511-4D87-8BFB-2FF3F0C5B55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5C8FD774-1B5E-437E-BA97-7C2A38EA27E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D1F798E-7A13-4F95-A8F0-1F799C947FDF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BD0A489A-9285-41C3-9CE8-3D353681C6E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CCD373B-0576-4E44-A284-0B50CBA69FE3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Practice update form healthcare.dotx</Template>
  <TotalTime>22</TotalTime>
  <Pages>1</Pages>
  <Words>329</Words>
  <Characters>1910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Cristina Stancu</cp:lastModifiedBy>
  <cp:revision>2</cp:revision>
  <dcterms:created xsi:type="dcterms:W3CDTF">2020-11-04T08:42:00Z</dcterms:created>
  <dcterms:modified xsi:type="dcterms:W3CDTF">2024-09-24T06:42:00Z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